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7A6F" w:rsidRDefault="00767A6F" w:rsidP="00A50E32">
      <w:pPr>
        <w:tabs>
          <w:tab w:val="left" w:pos="975"/>
        </w:tabs>
        <w:jc w:val="right"/>
        <w:rPr>
          <w:rFonts w:ascii="Times New Roman" w:hAnsi="Times New Roman" w:cs="Times New Roman"/>
        </w:rPr>
      </w:pPr>
    </w:p>
    <w:p w:rsidR="00A50E32" w:rsidRDefault="002167FA" w:rsidP="00A50E32">
      <w:pPr>
        <w:tabs>
          <w:tab w:val="left" w:pos="975"/>
        </w:tabs>
        <w:jc w:val="right"/>
        <w:rPr>
          <w:rFonts w:ascii="Times New Roman" w:hAnsi="Times New Roman" w:cs="Times New Roman"/>
        </w:rPr>
      </w:pPr>
      <w:r>
        <w:rPr>
          <w:b/>
          <w:noProof/>
          <w:sz w:val="28"/>
          <w:szCs w:val="28"/>
          <w:lang w:eastAsia="ru-RU" w:bidi="ar-SA"/>
        </w:rPr>
        <w:drawing>
          <wp:anchor distT="0" distB="0" distL="114300" distR="114300" simplePos="0" relativeHeight="251658240" behindDoc="1" locked="0" layoutInCell="1" allowOverlap="1" wp14:anchorId="46D6A4A3" wp14:editId="3376DECD">
            <wp:simplePos x="0" y="0"/>
            <wp:positionH relativeFrom="column">
              <wp:posOffset>3190875</wp:posOffset>
            </wp:positionH>
            <wp:positionV relativeFrom="paragraph">
              <wp:posOffset>60960</wp:posOffset>
            </wp:positionV>
            <wp:extent cx="575310" cy="714375"/>
            <wp:effectExtent l="0" t="0" r="0" b="9525"/>
            <wp:wrapTight wrapText="bothSides">
              <wp:wrapPolygon edited="0">
                <wp:start x="0" y="0"/>
                <wp:lineTo x="0" y="21312"/>
                <wp:lineTo x="20742" y="21312"/>
                <wp:lineTo x="20742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167FA" w:rsidRDefault="00A50E32" w:rsidP="00A50E32">
      <w:pPr>
        <w:tabs>
          <w:tab w:val="center" w:pos="4749"/>
          <w:tab w:val="left" w:pos="7545"/>
        </w:tabs>
        <w:rPr>
          <w:b/>
          <w:sz w:val="28"/>
          <w:szCs w:val="28"/>
        </w:rPr>
      </w:pPr>
      <w:r>
        <w:rPr>
          <w:rFonts w:ascii="Times New Roman" w:hAnsi="Times New Roman" w:cs="Times New Roman"/>
        </w:rPr>
        <w:tab/>
      </w:r>
      <w:r>
        <w:rPr>
          <w:rFonts w:hint="eastAsia"/>
          <w:b/>
          <w:sz w:val="28"/>
          <w:szCs w:val="28"/>
        </w:rPr>
        <w:tab/>
      </w:r>
    </w:p>
    <w:p w:rsidR="002167FA" w:rsidRDefault="002167FA" w:rsidP="00A50E32">
      <w:pPr>
        <w:tabs>
          <w:tab w:val="center" w:pos="4749"/>
          <w:tab w:val="left" w:pos="7545"/>
        </w:tabs>
        <w:rPr>
          <w:b/>
          <w:sz w:val="28"/>
          <w:szCs w:val="28"/>
        </w:rPr>
      </w:pPr>
    </w:p>
    <w:p w:rsidR="00A50E32" w:rsidRDefault="00A50E32" w:rsidP="002167FA">
      <w:pPr>
        <w:tabs>
          <w:tab w:val="center" w:pos="4749"/>
          <w:tab w:val="left" w:pos="7545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A50E32" w:rsidRDefault="00A50E32" w:rsidP="002167F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«СВЕТОГОРСКОЕ ГОРОДСКОЕ ПОСЕЛЕНИЕ»</w:t>
      </w:r>
    </w:p>
    <w:p w:rsidR="00A50E32" w:rsidRDefault="00A50E32" w:rsidP="002167F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A50E32" w:rsidRDefault="00A50E32" w:rsidP="002167FA">
      <w:pPr>
        <w:spacing w:before="2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A50E32" w:rsidRDefault="00A50E32" w:rsidP="002167F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второго созыва</w:t>
      </w:r>
    </w:p>
    <w:p w:rsidR="002167FA" w:rsidRDefault="002167FA" w:rsidP="002167F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0E32" w:rsidRDefault="00987D36" w:rsidP="002167FA">
      <w:pPr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>
        <w:rPr>
          <w:rFonts w:ascii="Times New Roman" w:hAnsi="Times New Roman" w:cs="Times New Roman"/>
          <w:b/>
          <w:spacing w:val="200"/>
          <w:sz w:val="28"/>
          <w:szCs w:val="28"/>
        </w:rPr>
        <w:t xml:space="preserve"> </w:t>
      </w:r>
      <w:r w:rsidR="00A50E32">
        <w:rPr>
          <w:rFonts w:ascii="Times New Roman" w:hAnsi="Times New Roman" w:cs="Times New Roman"/>
          <w:b/>
          <w:spacing w:val="200"/>
          <w:sz w:val="28"/>
          <w:szCs w:val="28"/>
        </w:rPr>
        <w:t>Р</w:t>
      </w:r>
      <w:r w:rsidR="00B4188F">
        <w:rPr>
          <w:rFonts w:ascii="Times New Roman" w:hAnsi="Times New Roman" w:cs="Times New Roman"/>
          <w:b/>
          <w:spacing w:val="200"/>
          <w:sz w:val="28"/>
          <w:szCs w:val="28"/>
        </w:rPr>
        <w:t>Е</w:t>
      </w:r>
      <w:bookmarkStart w:id="0" w:name="_GoBack"/>
      <w:bookmarkEnd w:id="0"/>
      <w:r w:rsidR="00A50E32">
        <w:rPr>
          <w:rFonts w:ascii="Times New Roman" w:hAnsi="Times New Roman" w:cs="Times New Roman"/>
          <w:b/>
          <w:spacing w:val="200"/>
          <w:sz w:val="28"/>
          <w:szCs w:val="28"/>
        </w:rPr>
        <w:t>ШЕНИЕ</w:t>
      </w:r>
    </w:p>
    <w:p w:rsidR="002167FA" w:rsidRDefault="002167FA" w:rsidP="002167FA">
      <w:pPr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</w:p>
    <w:p w:rsidR="00A50E32" w:rsidRDefault="002167FA" w:rsidP="002167F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A50E32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11 сентября</w:t>
      </w:r>
      <w:r w:rsidR="00A50E32">
        <w:rPr>
          <w:rFonts w:ascii="Times New Roman" w:hAnsi="Times New Roman" w:cs="Times New Roman"/>
          <w:sz w:val="28"/>
          <w:szCs w:val="28"/>
        </w:rPr>
        <w:t xml:space="preserve">  2018 года</w:t>
      </w:r>
      <w:r w:rsidR="00A50E32">
        <w:rPr>
          <w:rFonts w:ascii="Times New Roman" w:hAnsi="Times New Roman" w:cs="Times New Roman"/>
          <w:sz w:val="28"/>
          <w:szCs w:val="28"/>
        </w:rPr>
        <w:tab/>
      </w:r>
      <w:r w:rsidR="005C14D6">
        <w:rPr>
          <w:rFonts w:ascii="Times New Roman" w:hAnsi="Times New Roman" w:cs="Times New Roman"/>
          <w:sz w:val="28"/>
          <w:szCs w:val="28"/>
        </w:rPr>
        <w:t xml:space="preserve"> </w:t>
      </w:r>
      <w:r w:rsidR="00987D36">
        <w:rPr>
          <w:rFonts w:ascii="Times New Roman" w:hAnsi="Times New Roman" w:cs="Times New Roman"/>
          <w:sz w:val="28"/>
          <w:szCs w:val="28"/>
        </w:rPr>
        <w:t xml:space="preserve">  </w:t>
      </w:r>
      <w:r w:rsidR="005C14D6">
        <w:rPr>
          <w:rFonts w:ascii="Times New Roman" w:hAnsi="Times New Roman" w:cs="Times New Roman"/>
          <w:sz w:val="28"/>
          <w:szCs w:val="28"/>
        </w:rPr>
        <w:t xml:space="preserve"> </w:t>
      </w:r>
      <w:r w:rsidR="00A50E32" w:rsidRPr="005C14D6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5C14D6" w:rsidRPr="005C14D6">
        <w:rPr>
          <w:rFonts w:ascii="Times New Roman" w:hAnsi="Times New Roman" w:cs="Times New Roman"/>
          <w:b/>
          <w:sz w:val="28"/>
          <w:szCs w:val="28"/>
        </w:rPr>
        <w:t>34</w:t>
      </w:r>
    </w:p>
    <w:p w:rsidR="002167FA" w:rsidRDefault="002167FA" w:rsidP="002167F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50E32" w:rsidRDefault="00A50E32" w:rsidP="002167FA">
      <w:pPr>
        <w:widowControl/>
        <w:suppressAutoHyphens w:val="0"/>
        <w:ind w:left="708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Об утверждении Положения о порядке выявления, </w:t>
      </w:r>
    </w:p>
    <w:p w:rsidR="00A50E32" w:rsidRDefault="00A50E32" w:rsidP="002167FA">
      <w:pPr>
        <w:widowControl/>
        <w:suppressAutoHyphens w:val="0"/>
        <w:ind w:left="708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учета и оформления бесхозяйного недвижимого и </w:t>
      </w:r>
    </w:p>
    <w:p w:rsidR="00A50E32" w:rsidRDefault="00A50E32" w:rsidP="002167FA">
      <w:pPr>
        <w:widowControl/>
        <w:suppressAutoHyphens w:val="0"/>
        <w:ind w:left="708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выморочного имущества в муниципальную собственность </w:t>
      </w:r>
    </w:p>
    <w:p w:rsidR="00A50E32" w:rsidRDefault="00A50E32" w:rsidP="002167FA">
      <w:pPr>
        <w:widowControl/>
        <w:suppressAutoHyphens w:val="0"/>
        <w:ind w:left="708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муниципального образования «Светогорское городское поселение» </w:t>
      </w:r>
    </w:p>
    <w:p w:rsidR="00A50E32" w:rsidRDefault="00A50E32" w:rsidP="002167FA">
      <w:pPr>
        <w:widowControl/>
        <w:suppressAutoHyphens w:val="0"/>
        <w:ind w:left="708"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Выборгского района Ленинградской области</w:t>
      </w:r>
    </w:p>
    <w:p w:rsidR="002167FA" w:rsidRDefault="002167FA" w:rsidP="002167FA">
      <w:pPr>
        <w:widowControl/>
        <w:suppressAutoHyphens w:val="0"/>
        <w:ind w:left="708" w:firstLine="708"/>
        <w:rPr>
          <w:rFonts w:ascii="Times New Roman" w:hAnsi="Times New Roman" w:cs="Times New Roman"/>
        </w:rPr>
      </w:pPr>
    </w:p>
    <w:p w:rsidR="00A50E32" w:rsidRPr="002167FA" w:rsidRDefault="00A50E32" w:rsidP="002167FA">
      <w:pPr>
        <w:widowControl/>
        <w:suppressAutoHyphens w:val="0"/>
        <w:ind w:left="1416" w:firstLine="822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proofErr w:type="gramStart"/>
      <w:r w:rsidRPr="002167F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 соответствии с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13.07.2015 №218-ФЗ «О государственной регистрации недвижимости», Приказом Министерства экономического развития РФ от 10.12.2015 № 931 «Об установлении Порядка принятия на учет бесхозяйных недвижимых вещей», Инструкцией о порядке учета, оценки и реализации конфискованного, бесхозяйного имущества, имущества, перешедшего по</w:t>
      </w:r>
      <w:proofErr w:type="gramEnd"/>
      <w:r w:rsidRPr="002167F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праву наследования к государству и кладов, утвержденной Минфином СССР 19.12.1984 № 185, Постановлением Правительства Российской Федерации от 29.05.2003 № 311 «О порядке учета, оценки и распоряжения имуществом, обращенным в собственность государства», Уставом муниципального образования «Светогорское городское поселение»</w:t>
      </w:r>
      <w:r w:rsidRPr="002167FA">
        <w:rPr>
          <w:rFonts w:ascii="Times New Roman" w:eastAsia="Times New Roman" w:hAnsi="Times New Roman" w:cs="Times New Roman"/>
          <w:bCs/>
          <w:kern w:val="0"/>
          <w:sz w:val="28"/>
          <w:szCs w:val="28"/>
          <w:lang w:eastAsia="ru-RU" w:bidi="ar-SA"/>
        </w:rPr>
        <w:t xml:space="preserve"> Выборгского района Ленинградской области</w:t>
      </w:r>
      <w:r w:rsidRPr="002167F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, в целях эффективного управления имуществом совет депутатов </w:t>
      </w:r>
    </w:p>
    <w:p w:rsidR="00A50E32" w:rsidRPr="002167FA" w:rsidRDefault="002167FA" w:rsidP="002167FA">
      <w:pPr>
        <w:rPr>
          <w:rFonts w:ascii="Times New Roman" w:hAnsi="Times New Roman" w:cs="Times New Roman"/>
          <w:spacing w:val="200"/>
          <w:sz w:val="28"/>
          <w:szCs w:val="28"/>
        </w:rPr>
      </w:pPr>
      <w:r>
        <w:rPr>
          <w:rFonts w:ascii="Times New Roman" w:hAnsi="Times New Roman" w:cs="Times New Roman"/>
          <w:spacing w:val="200"/>
          <w:sz w:val="28"/>
          <w:szCs w:val="28"/>
        </w:rPr>
        <w:t xml:space="preserve">        </w:t>
      </w:r>
      <w:r w:rsidR="00A50E32" w:rsidRPr="002167FA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A50E32" w:rsidRPr="002167FA" w:rsidRDefault="002167FA" w:rsidP="002167FA">
      <w:pPr>
        <w:widowControl/>
        <w:suppressAutoHyphens w:val="0"/>
        <w:ind w:left="1275" w:firstLine="708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2167F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</w:t>
      </w:r>
      <w:r w:rsidR="00A50E32" w:rsidRPr="002167FA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1. Утвердить Положение о порядке выявления, учета и оформления бесхозяйного недвижимого и выморочного имущества в муниципальную собственность муниципального образования «Светогорское городское поселение» Выборгского района Ленинградской области, согласно приложению.</w:t>
      </w:r>
    </w:p>
    <w:p w:rsidR="00A50E32" w:rsidRPr="002167FA" w:rsidRDefault="00A50E32" w:rsidP="002167FA">
      <w:pPr>
        <w:widowControl/>
        <w:suppressAutoHyphens w:val="0"/>
        <w:ind w:left="127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167FA">
        <w:rPr>
          <w:rFonts w:ascii="Times New Roman" w:hAnsi="Times New Roman" w:cs="Times New Roman"/>
          <w:sz w:val="28"/>
          <w:szCs w:val="28"/>
        </w:rPr>
        <w:t>2. Настоящее Решение вступает в силу после его официального опубликования в газете «</w:t>
      </w:r>
      <w:proofErr w:type="spellStart"/>
      <w:r w:rsidRPr="002167FA">
        <w:rPr>
          <w:rFonts w:ascii="Times New Roman" w:hAnsi="Times New Roman" w:cs="Times New Roman"/>
          <w:sz w:val="28"/>
          <w:szCs w:val="28"/>
        </w:rPr>
        <w:t>Вуокса</w:t>
      </w:r>
      <w:proofErr w:type="spellEnd"/>
      <w:r w:rsidRPr="002167FA">
        <w:rPr>
          <w:rFonts w:ascii="Times New Roman" w:hAnsi="Times New Roman" w:cs="Times New Roman"/>
          <w:sz w:val="28"/>
          <w:szCs w:val="28"/>
        </w:rPr>
        <w:t>».</w:t>
      </w:r>
    </w:p>
    <w:p w:rsidR="00A50E32" w:rsidRDefault="00A50E32" w:rsidP="002167FA">
      <w:pPr>
        <w:ind w:left="127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167FA">
        <w:rPr>
          <w:rFonts w:ascii="Times New Roman" w:hAnsi="Times New Roman" w:cs="Times New Roman"/>
          <w:sz w:val="28"/>
          <w:szCs w:val="28"/>
        </w:rPr>
        <w:t xml:space="preserve">3. Контроль </w:t>
      </w:r>
      <w:r w:rsidR="002167FA">
        <w:rPr>
          <w:rFonts w:ascii="Times New Roman" w:hAnsi="Times New Roman" w:cs="Times New Roman"/>
          <w:sz w:val="28"/>
          <w:szCs w:val="28"/>
        </w:rPr>
        <w:t>над</w:t>
      </w:r>
      <w:r w:rsidRPr="002167FA">
        <w:rPr>
          <w:rFonts w:ascii="Times New Roman" w:hAnsi="Times New Roman" w:cs="Times New Roman"/>
          <w:sz w:val="28"/>
          <w:szCs w:val="28"/>
        </w:rPr>
        <w:t xml:space="preserve"> исполнением Решения возложить на постоянную действующую комиссию по экономике, бюджету и </w:t>
      </w:r>
      <w:proofErr w:type="gramStart"/>
      <w:r w:rsidRPr="002167FA">
        <w:rPr>
          <w:rFonts w:ascii="Times New Roman" w:hAnsi="Times New Roman" w:cs="Times New Roman"/>
          <w:sz w:val="28"/>
          <w:szCs w:val="28"/>
        </w:rPr>
        <w:t>контролю за</w:t>
      </w:r>
      <w:proofErr w:type="gramEnd"/>
      <w:r w:rsidRPr="002167FA">
        <w:rPr>
          <w:rFonts w:ascii="Times New Roman" w:hAnsi="Times New Roman" w:cs="Times New Roman"/>
          <w:sz w:val="28"/>
          <w:szCs w:val="28"/>
        </w:rPr>
        <w:t xml:space="preserve"> использованием муниципальной собственности.</w:t>
      </w:r>
    </w:p>
    <w:p w:rsidR="002167FA" w:rsidRPr="002167FA" w:rsidRDefault="002167FA" w:rsidP="002167FA">
      <w:pPr>
        <w:ind w:left="1275"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50E32" w:rsidRPr="002167FA" w:rsidRDefault="002167FA" w:rsidP="002167FA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  <w:r w:rsidRPr="002167FA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A50E32" w:rsidRPr="002167FA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A50E32" w:rsidRPr="002167FA">
        <w:rPr>
          <w:rFonts w:ascii="Times New Roman" w:hAnsi="Times New Roman" w:cs="Times New Roman"/>
          <w:sz w:val="28"/>
          <w:szCs w:val="28"/>
        </w:rPr>
        <w:t xml:space="preserve"> Р.А. Генералова</w:t>
      </w:r>
    </w:p>
    <w:p w:rsidR="002167FA" w:rsidRPr="002167FA" w:rsidRDefault="002167FA" w:rsidP="002167FA">
      <w:pPr>
        <w:tabs>
          <w:tab w:val="left" w:pos="9500"/>
        </w:tabs>
        <w:rPr>
          <w:rFonts w:ascii="Times New Roman" w:hAnsi="Times New Roman" w:cs="Times New Roman"/>
          <w:sz w:val="28"/>
          <w:szCs w:val="28"/>
        </w:rPr>
      </w:pPr>
      <w:r w:rsidRPr="002167FA">
        <w:rPr>
          <w:rFonts w:ascii="Times New Roman" w:hAnsi="Times New Roman" w:cs="Times New Roman"/>
          <w:sz w:val="28"/>
          <w:szCs w:val="28"/>
        </w:rPr>
        <w:t xml:space="preserve">                    «Светогорское городское поселение»</w:t>
      </w:r>
    </w:p>
    <w:p w:rsidR="00A50E32" w:rsidRDefault="00A50E32" w:rsidP="002167FA">
      <w:pPr>
        <w:ind w:left="708" w:firstLine="708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Рассылка: дело, ОУИ, администрация, прокуратура, газета «</w:t>
      </w:r>
      <w:proofErr w:type="spellStart"/>
      <w:r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>
        <w:rPr>
          <w:rFonts w:ascii="Times New Roman" w:hAnsi="Times New Roman" w:cs="Times New Roman"/>
          <w:sz w:val="20"/>
          <w:szCs w:val="20"/>
        </w:rPr>
        <w:t>»</w:t>
      </w:r>
    </w:p>
    <w:p w:rsidR="00C22842" w:rsidRDefault="00C22842" w:rsidP="00A50E32">
      <w:pPr>
        <w:rPr>
          <w:rFonts w:ascii="Times New Roman" w:hAnsi="Times New Roman" w:cs="Times New Roman"/>
          <w:sz w:val="20"/>
          <w:szCs w:val="20"/>
        </w:rPr>
      </w:pPr>
    </w:p>
    <w:p w:rsidR="002167FA" w:rsidRDefault="00C22842" w:rsidP="00C22842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             </w:t>
      </w:r>
    </w:p>
    <w:p w:rsidR="00C22842" w:rsidRPr="002167FA" w:rsidRDefault="00C22842" w:rsidP="00C22842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167FA">
        <w:rPr>
          <w:rFonts w:ascii="Times New Roman" w:hAnsi="Times New Roman" w:cs="Times New Roman"/>
          <w:color w:val="000000"/>
        </w:rPr>
        <w:t xml:space="preserve">Приложение  </w:t>
      </w:r>
    </w:p>
    <w:p w:rsidR="00C22842" w:rsidRPr="002167FA" w:rsidRDefault="00C22842" w:rsidP="00C22842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  <w:r w:rsidRPr="002167FA">
        <w:rPr>
          <w:rFonts w:ascii="Times New Roman" w:hAnsi="Times New Roman" w:cs="Times New Roman"/>
          <w:color w:val="000000"/>
        </w:rPr>
        <w:t xml:space="preserve">                                                             к решению совета депутатов </w:t>
      </w:r>
    </w:p>
    <w:p w:rsidR="00C22842" w:rsidRPr="002167FA" w:rsidRDefault="00C22842" w:rsidP="00C22842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  <w:r w:rsidRPr="002167FA">
        <w:rPr>
          <w:rFonts w:ascii="Times New Roman" w:hAnsi="Times New Roman" w:cs="Times New Roman"/>
          <w:color w:val="000000"/>
        </w:rPr>
        <w:t xml:space="preserve">МО «Светогорское городское поселение» </w:t>
      </w:r>
    </w:p>
    <w:p w:rsidR="00C22842" w:rsidRDefault="00C22842" w:rsidP="002167FA">
      <w:pPr>
        <w:shd w:val="clear" w:color="auto" w:fill="FFFFFF"/>
        <w:tabs>
          <w:tab w:val="left" w:pos="180"/>
        </w:tabs>
        <w:ind w:left="181"/>
        <w:jc w:val="right"/>
        <w:rPr>
          <w:rFonts w:ascii="Times New Roman" w:hAnsi="Times New Roman" w:cs="Times New Roman"/>
          <w:color w:val="000000"/>
        </w:rPr>
      </w:pPr>
      <w:r w:rsidRPr="002167FA">
        <w:rPr>
          <w:rFonts w:ascii="Times New Roman" w:hAnsi="Times New Roman" w:cs="Times New Roman"/>
          <w:color w:val="000000"/>
        </w:rPr>
        <w:t xml:space="preserve">                                                                          от </w:t>
      </w:r>
      <w:r w:rsidR="002167FA">
        <w:rPr>
          <w:rFonts w:ascii="Times New Roman" w:hAnsi="Times New Roman" w:cs="Times New Roman"/>
          <w:color w:val="000000"/>
        </w:rPr>
        <w:t>11 сентября</w:t>
      </w:r>
      <w:r w:rsidRPr="002167FA">
        <w:rPr>
          <w:rFonts w:ascii="Times New Roman" w:hAnsi="Times New Roman" w:cs="Times New Roman"/>
          <w:color w:val="000000"/>
        </w:rPr>
        <w:t xml:space="preserve"> 2018 года №</w:t>
      </w:r>
      <w:r w:rsidR="005C14D6">
        <w:rPr>
          <w:rFonts w:ascii="Times New Roman" w:hAnsi="Times New Roman" w:cs="Times New Roman"/>
          <w:color w:val="000000"/>
        </w:rPr>
        <w:t>34</w:t>
      </w:r>
      <w:r w:rsidRPr="002167FA">
        <w:rPr>
          <w:rFonts w:ascii="Times New Roman" w:hAnsi="Times New Roman" w:cs="Times New Roman"/>
          <w:color w:val="000000"/>
        </w:rPr>
        <w:t xml:space="preserve"> </w:t>
      </w:r>
    </w:p>
    <w:p w:rsidR="00767A6F" w:rsidRDefault="002167FA" w:rsidP="00767A6F">
      <w:pPr>
        <w:shd w:val="clear" w:color="auto" w:fill="FFFFFF"/>
        <w:tabs>
          <w:tab w:val="left" w:pos="180"/>
        </w:tabs>
        <w:ind w:left="18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B40EE">
        <w:rPr>
          <w:rFonts w:ascii="Times New Roman" w:hAnsi="Times New Roman" w:cs="Times New Roman"/>
          <w:b/>
          <w:color w:val="000000"/>
          <w:sz w:val="28"/>
          <w:szCs w:val="28"/>
        </w:rPr>
        <w:t>ПОЛОЖЕНИЕ</w:t>
      </w:r>
      <w:r w:rsidR="00767A6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</w:p>
    <w:p w:rsidR="00767A6F" w:rsidRDefault="00767A6F" w:rsidP="00767A6F">
      <w:pPr>
        <w:shd w:val="clear" w:color="auto" w:fill="FFFFFF"/>
        <w:tabs>
          <w:tab w:val="left" w:pos="180"/>
        </w:tabs>
        <w:ind w:left="18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 порядке выявления, учета и оформления безхозяйного недвижимого</w:t>
      </w:r>
    </w:p>
    <w:p w:rsidR="00767A6F" w:rsidRDefault="00767A6F" w:rsidP="00767A6F">
      <w:pPr>
        <w:shd w:val="clear" w:color="auto" w:fill="FFFFFF"/>
        <w:tabs>
          <w:tab w:val="left" w:pos="180"/>
        </w:tabs>
        <w:ind w:left="181"/>
        <w:jc w:val="center"/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и выморочного имущества в </w:t>
      </w:r>
      <w:r w:rsidR="002167FA"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муниципальн</w:t>
      </w:r>
      <w:r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ую</w:t>
      </w:r>
      <w:r w:rsidR="002167FA"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собственност</w:t>
      </w:r>
      <w:r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ь</w:t>
      </w:r>
      <w:r w:rsidR="002167FA"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767A6F" w:rsidRDefault="00767A6F" w:rsidP="00767A6F">
      <w:pPr>
        <w:shd w:val="clear" w:color="auto" w:fill="FFFFFF"/>
        <w:tabs>
          <w:tab w:val="left" w:pos="180"/>
        </w:tabs>
        <w:ind w:left="181"/>
        <w:jc w:val="center"/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муниципального образования</w:t>
      </w:r>
      <w:r w:rsidR="002167FA"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«Светогорское городское поселение»</w:t>
      </w:r>
    </w:p>
    <w:p w:rsidR="00767A6F" w:rsidRDefault="002167FA" w:rsidP="00767A6F">
      <w:pPr>
        <w:shd w:val="clear" w:color="auto" w:fill="FFFFFF"/>
        <w:tabs>
          <w:tab w:val="left" w:pos="180"/>
        </w:tabs>
        <w:ind w:left="181"/>
        <w:jc w:val="center"/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767A6F"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Выборгского района Ленинградской области</w:t>
      </w:r>
    </w:p>
    <w:p w:rsidR="00767A6F" w:rsidRDefault="00767A6F" w:rsidP="00767A6F">
      <w:pPr>
        <w:spacing w:line="320" w:lineRule="exact"/>
        <w:ind w:left="948" w:right="142" w:firstLine="468"/>
        <w:jc w:val="center"/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</w:pPr>
    </w:p>
    <w:p w:rsidR="00767A6F" w:rsidRPr="009906F7" w:rsidRDefault="00767A6F" w:rsidP="00767A6F">
      <w:pPr>
        <w:spacing w:line="320" w:lineRule="exact"/>
        <w:ind w:left="948" w:right="142" w:firstLine="468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 w:rsidRPr="009906F7">
        <w:rPr>
          <w:rFonts w:ascii="Times New Roman" w:eastAsia="Arial Unicode MS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1. Общие положения</w:t>
      </w:r>
    </w:p>
    <w:p w:rsidR="00866A76" w:rsidRDefault="00866A76" w:rsidP="00767A6F">
      <w:pPr>
        <w:spacing w:line="320" w:lineRule="exact"/>
        <w:ind w:left="948" w:right="142" w:firstLine="468"/>
        <w:jc w:val="center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767A6F" w:rsidRDefault="00767A6F" w:rsidP="00767A6F">
      <w:pPr>
        <w:spacing w:line="320" w:lineRule="exact"/>
        <w:ind w:left="948" w:right="142" w:firstLine="468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</w:t>
      </w:r>
      <w:r w:rsidR="00866A76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1.1. </w:t>
      </w:r>
      <w:proofErr w:type="gramStart"/>
      <w:r w:rsidR="00866A76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Настоящее Положение о порядке оформления безхозяйного недвижимого имущества в муниципальную </w:t>
      </w:r>
      <w:r w:rsidR="00E5072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собственность муниципального образования «Светогорское городское поселение»</w:t>
      </w:r>
      <w:r w:rsidR="00866A76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E5072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(далее – Положение) разработано в соответствии с Гражданским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Федеральным законом от 13 июля 2015 г. 3 218-ФЗ «О государственной регистрации недвижимости», Приказом Министерства экономического развития РФ от 10</w:t>
      </w:r>
      <w:proofErr w:type="gramEnd"/>
      <w:r w:rsidR="00E5072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gramStart"/>
      <w:r w:rsidR="00E5072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декабря 2015 г. № 931 «Об установлении Порядка принятия на учет бе</w:t>
      </w:r>
      <w:r w:rsidR="009906F7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</w:t>
      </w:r>
      <w:r w:rsidR="00E5072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хозяйных недвижимых вещей», Инструкцией о порядке учета, оценки и реализации конфискованного, безхозяйного имущества, имущества, перешедшего по праву наследования к государству и кладов, утвержденной  Минфином СССР</w:t>
      </w:r>
      <w:r w:rsidR="009906F7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19 декабря 1984 года № 185, постановлением Правительства Российской Федерации от 29 мая 2003 года № 311 «О порядке учета, оценки и распоряжения имуществом, обращенным в собственность</w:t>
      </w:r>
      <w:proofErr w:type="gramEnd"/>
      <w:r w:rsidR="009906F7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государства», Уставом муниципального образования «Светогорское городское поселение» Выборгского района Ленинградской области.</w:t>
      </w:r>
    </w:p>
    <w:p w:rsidR="009906F7" w:rsidRDefault="009906F7" w:rsidP="00767A6F">
      <w:pPr>
        <w:spacing w:line="320" w:lineRule="exact"/>
        <w:ind w:left="948" w:right="142" w:firstLine="468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1.2. Положение определяет:</w:t>
      </w:r>
    </w:p>
    <w:p w:rsidR="009906F7" w:rsidRDefault="009906F7" w:rsidP="009906F7">
      <w:pPr>
        <w:spacing w:line="320" w:lineRule="exact"/>
        <w:ind w:left="1276" w:right="142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-  Порядок выявления бесхозяйных объектов, оформления документов, постановки на учет и признание права муниципальной собственности муниципального образования «Светогорское городское поселение» на бесхозное имущество (далее именуется «бесхозные объекты недвижимого имущества» и 2бесхозные движимые вещи»), расположенное на территории муниципального образования «Светогорское городское поселение».</w:t>
      </w:r>
    </w:p>
    <w:p w:rsidR="009906F7" w:rsidRDefault="009906F7" w:rsidP="009906F7">
      <w:pPr>
        <w:spacing w:line="320" w:lineRule="exact"/>
        <w:ind w:left="1276" w:right="142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-  Порядок принятия выморочного имущества в муниципальную собственность муниципального образования «Светогорское городское поселение».</w:t>
      </w:r>
    </w:p>
    <w:p w:rsidR="00BE3153" w:rsidRDefault="00BE3153" w:rsidP="009906F7">
      <w:pPr>
        <w:spacing w:line="320" w:lineRule="exact"/>
        <w:ind w:left="1276" w:right="142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E3153" w:rsidRDefault="009906F7" w:rsidP="00767A6F">
      <w:pPr>
        <w:spacing w:line="320" w:lineRule="exact"/>
        <w:ind w:left="948" w:right="142" w:firstLine="468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 w:rsidRPr="009906F7">
        <w:rPr>
          <w:rFonts w:ascii="Times New Roman" w:eastAsia="Arial Unicode MS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2.</w:t>
      </w:r>
      <w:r>
        <w:rPr>
          <w:rFonts w:ascii="Times New Roman" w:eastAsia="Arial Unicode MS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BE3153">
        <w:rPr>
          <w:rFonts w:ascii="Times New Roman" w:eastAsia="Arial Unicode MS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>Порядок выявления бесхозяйных недвижимых объектов,</w:t>
      </w:r>
    </w:p>
    <w:p w:rsidR="00767A6F" w:rsidRPr="009906F7" w:rsidRDefault="00BE3153" w:rsidP="00767A6F">
      <w:pPr>
        <w:spacing w:line="320" w:lineRule="exact"/>
        <w:ind w:left="948" w:right="142" w:firstLine="468"/>
        <w:jc w:val="center"/>
        <w:rPr>
          <w:rFonts w:ascii="Times New Roman" w:eastAsia="Arial Unicode MS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b/>
          <w:color w:val="000000"/>
          <w:sz w:val="28"/>
          <w:szCs w:val="28"/>
          <w:shd w:val="clear" w:color="auto" w:fill="FFFFFF"/>
          <w:lang w:eastAsia="ru-RU"/>
        </w:rPr>
        <w:t xml:space="preserve"> оформления документов, постановки на учет и признания права</w:t>
      </w:r>
    </w:p>
    <w:p w:rsidR="00767A6F" w:rsidRDefault="00767A6F" w:rsidP="00767A6F">
      <w:pPr>
        <w:spacing w:line="320" w:lineRule="exact"/>
        <w:ind w:right="142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 2.1.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Порядок распространяется на имущество, которое не имеет </w:t>
      </w:r>
    </w:p>
    <w:p w:rsidR="00767A6F" w:rsidRDefault="00767A6F" w:rsidP="00767A6F">
      <w:pPr>
        <w:spacing w:line="320" w:lineRule="exact"/>
        <w:ind w:right="142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собственника или </w:t>
      </w:r>
      <w:proofErr w:type="gramStart"/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собственник</w:t>
      </w:r>
      <w:proofErr w:type="gramEnd"/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которого неизвестен, либо на имущество,</w:t>
      </w:r>
    </w:p>
    <w:p w:rsidR="002167FA" w:rsidRDefault="00767A6F" w:rsidP="00767A6F">
      <w:pPr>
        <w:spacing w:line="320" w:lineRule="exact"/>
        <w:ind w:right="142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от права </w:t>
      </w:r>
      <w:proofErr w:type="gramStart"/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собственности</w:t>
      </w:r>
      <w:proofErr w:type="gramEnd"/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на которое собственник отказался.</w:t>
      </w:r>
    </w:p>
    <w:p w:rsidR="00767A6F" w:rsidRDefault="002167FA" w:rsidP="00767A6F">
      <w:pPr>
        <w:spacing w:line="320" w:lineRule="exact"/>
        <w:ind w:left="708" w:right="620" w:firstLine="96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2.2. Оформление документов для признания </w:t>
      </w:r>
      <w:proofErr w:type="gramStart"/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бесхозяйными</w:t>
      </w:r>
      <w:proofErr w:type="gramEnd"/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объектов </w:t>
      </w:r>
      <w:r w:rsidR="00767A6F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767A6F" w:rsidRDefault="00767A6F" w:rsidP="00767A6F">
      <w:pPr>
        <w:spacing w:line="320" w:lineRule="exact"/>
        <w:ind w:right="62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</w:t>
      </w:r>
      <w:r w:rsidR="002043C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недвижимого имущества и движимых вещей, находящихся на территории </w:t>
      </w:r>
    </w:p>
    <w:p w:rsidR="00767A6F" w:rsidRDefault="00767A6F" w:rsidP="00767A6F">
      <w:pPr>
        <w:spacing w:line="320" w:lineRule="exact"/>
        <w:ind w:right="62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</w:t>
      </w:r>
      <w:r w:rsidR="002043C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муниципального образования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«Светогорское городское поселение»,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BE3153" w:rsidRDefault="00BE3153" w:rsidP="00767A6F">
      <w:pPr>
        <w:spacing w:line="320" w:lineRule="exact"/>
        <w:ind w:right="62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E3153" w:rsidRDefault="00BE3153" w:rsidP="00767A6F">
      <w:pPr>
        <w:spacing w:line="320" w:lineRule="exact"/>
        <w:ind w:right="62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E3153" w:rsidRDefault="00BE3153" w:rsidP="00767A6F">
      <w:pPr>
        <w:spacing w:line="320" w:lineRule="exact"/>
        <w:ind w:right="62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E3153" w:rsidRDefault="00BE3153" w:rsidP="00767A6F">
      <w:pPr>
        <w:spacing w:line="320" w:lineRule="exact"/>
        <w:ind w:right="62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767A6F" w:rsidRDefault="00767A6F" w:rsidP="00767A6F">
      <w:pPr>
        <w:spacing w:line="320" w:lineRule="exact"/>
        <w:ind w:right="62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</w:t>
      </w:r>
      <w:r w:rsidR="002043C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постановку на учет бесхозяйных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бъектов недвижимого имущества и </w:t>
      </w:r>
    </w:p>
    <w:p w:rsidR="002043CA" w:rsidRDefault="00767A6F" w:rsidP="00767A6F">
      <w:pPr>
        <w:spacing w:line="320" w:lineRule="exact"/>
        <w:ind w:right="62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</w:t>
      </w:r>
      <w:r w:rsidR="002043C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принятие в муниципальную собственность </w:t>
      </w:r>
      <w:r w:rsidR="002043C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муниципального образования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2043C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</w:t>
      </w:r>
    </w:p>
    <w:p w:rsidR="002043CA" w:rsidRDefault="002043CA" w:rsidP="00767A6F">
      <w:pPr>
        <w:spacing w:line="320" w:lineRule="exact"/>
        <w:ind w:right="62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«Светогорское городское </w:t>
      </w:r>
      <w:r w:rsidR="00767A6F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оселение» бесхозяйных объектов </w:t>
      </w:r>
      <w:proofErr w:type="gramStart"/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недвижимого</w:t>
      </w:r>
      <w:proofErr w:type="gramEnd"/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2043CA" w:rsidRDefault="002043CA" w:rsidP="00767A6F">
      <w:pPr>
        <w:spacing w:line="320" w:lineRule="exact"/>
        <w:ind w:right="62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имущества и бесхозяйных движимых вещей осуществляет Администрация</w:t>
      </w:r>
    </w:p>
    <w:p w:rsidR="002043CA" w:rsidRDefault="002043CA" w:rsidP="00767A6F">
      <w:pPr>
        <w:spacing w:line="320" w:lineRule="exact"/>
        <w:ind w:right="62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муниципального образования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«Светогорское городское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поселение» (</w:t>
      </w:r>
      <w:proofErr w:type="gramStart"/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</w:t>
      </w:r>
      <w:proofErr w:type="gramEnd"/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gramStart"/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её</w:t>
      </w:r>
      <w:proofErr w:type="gramEnd"/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2043CA" w:rsidRDefault="002043CA" w:rsidP="00767A6F">
      <w:pPr>
        <w:spacing w:line="320" w:lineRule="exact"/>
        <w:ind w:right="62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поручению Отдел по управлению имуществом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муниципального образования</w:t>
      </w:r>
    </w:p>
    <w:p w:rsidR="002043CA" w:rsidRDefault="002043CA" w:rsidP="00767A6F">
      <w:pPr>
        <w:spacing w:line="320" w:lineRule="exact"/>
        <w:ind w:right="62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«Светогорское городское поселение» - далее Отдел) в соответствии </w:t>
      </w:r>
      <w:proofErr w:type="gramStart"/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</w:t>
      </w:r>
      <w:proofErr w:type="gramEnd"/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2167FA" w:rsidRDefault="002043CA" w:rsidP="00767A6F">
      <w:pPr>
        <w:spacing w:line="320" w:lineRule="exact"/>
        <w:ind w:right="62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настоящим Положением.</w:t>
      </w:r>
    </w:p>
    <w:p w:rsidR="002043CA" w:rsidRPr="002043CA" w:rsidRDefault="002167FA" w:rsidP="00767A6F">
      <w:pPr>
        <w:numPr>
          <w:ilvl w:val="0"/>
          <w:numId w:val="4"/>
        </w:numPr>
        <w:tabs>
          <w:tab w:val="left" w:pos="1378"/>
        </w:tabs>
        <w:suppressAutoHyphens w:val="0"/>
        <w:spacing w:line="320" w:lineRule="exact"/>
        <w:ind w:right="620" w:firstLine="96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Принятие на учет бесхозяйных объектов недвижимого имущества</w:t>
      </w:r>
    </w:p>
    <w:p w:rsidR="002043CA" w:rsidRDefault="002043CA" w:rsidP="002043CA">
      <w:pPr>
        <w:tabs>
          <w:tab w:val="left" w:pos="1378"/>
        </w:tabs>
        <w:suppressAutoHyphens w:val="0"/>
        <w:spacing w:line="320" w:lineRule="exact"/>
        <w:ind w:left="708" w:right="62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осуществляет федеральный орган исполнительной власти, уполномоченный </w:t>
      </w:r>
    </w:p>
    <w:p w:rsidR="002043CA" w:rsidRDefault="002043CA" w:rsidP="002043CA">
      <w:pPr>
        <w:tabs>
          <w:tab w:val="left" w:pos="1378"/>
        </w:tabs>
        <w:suppressAutoHyphens w:val="0"/>
        <w:spacing w:line="320" w:lineRule="exact"/>
        <w:ind w:left="708" w:right="62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области государственного кадастрового учета и государственной </w:t>
      </w:r>
    </w:p>
    <w:p w:rsidR="002043CA" w:rsidRDefault="002043CA" w:rsidP="002043CA">
      <w:pPr>
        <w:tabs>
          <w:tab w:val="left" w:pos="1378"/>
        </w:tabs>
        <w:suppressAutoHyphens w:val="0"/>
        <w:spacing w:line="320" w:lineRule="exact"/>
        <w:ind w:left="708" w:right="62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</w:t>
      </w:r>
      <w:proofErr w:type="gramStart"/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регистрации прав (его территориальное подразделение, далее - орган </w:t>
      </w:r>
      <w:proofErr w:type="gramEnd"/>
    </w:p>
    <w:p w:rsidR="002167FA" w:rsidRDefault="002043CA" w:rsidP="002043CA">
      <w:pPr>
        <w:tabs>
          <w:tab w:val="left" w:pos="1378"/>
        </w:tabs>
        <w:suppressAutoHyphens w:val="0"/>
        <w:spacing w:line="320" w:lineRule="exact"/>
        <w:ind w:left="708" w:right="62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регистрации прав).</w:t>
      </w:r>
    </w:p>
    <w:p w:rsidR="002043CA" w:rsidRPr="002043CA" w:rsidRDefault="002167FA" w:rsidP="00767A6F">
      <w:pPr>
        <w:numPr>
          <w:ilvl w:val="0"/>
          <w:numId w:val="4"/>
        </w:numPr>
        <w:tabs>
          <w:tab w:val="left" w:pos="1371"/>
        </w:tabs>
        <w:suppressAutoHyphens w:val="0"/>
        <w:spacing w:line="320" w:lineRule="exact"/>
        <w:ind w:right="620" w:firstLine="96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Бесхозяйные движимые вещи государственной регистрации не </w:t>
      </w:r>
    </w:p>
    <w:p w:rsidR="002167FA" w:rsidRDefault="002043CA" w:rsidP="002043CA">
      <w:pPr>
        <w:tabs>
          <w:tab w:val="left" w:pos="1371"/>
        </w:tabs>
        <w:suppressAutoHyphens w:val="0"/>
        <w:spacing w:line="320" w:lineRule="exact"/>
        <w:ind w:left="708" w:right="62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подлежат.</w:t>
      </w:r>
    </w:p>
    <w:p w:rsidR="002043CA" w:rsidRPr="002043CA" w:rsidRDefault="002167FA" w:rsidP="00767A6F">
      <w:pPr>
        <w:numPr>
          <w:ilvl w:val="0"/>
          <w:numId w:val="4"/>
        </w:numPr>
        <w:tabs>
          <w:tab w:val="left" w:pos="1378"/>
        </w:tabs>
        <w:suppressAutoHyphens w:val="0"/>
        <w:spacing w:line="320" w:lineRule="exact"/>
        <w:ind w:right="620" w:firstLine="96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Главными целями и задачами выявления бесхозяйных объектов </w:t>
      </w:r>
    </w:p>
    <w:p w:rsidR="002043CA" w:rsidRDefault="002043CA" w:rsidP="002043CA">
      <w:pPr>
        <w:tabs>
          <w:tab w:val="left" w:pos="1378"/>
        </w:tabs>
        <w:suppressAutoHyphens w:val="0"/>
        <w:spacing w:line="320" w:lineRule="exact"/>
        <w:ind w:left="708" w:right="62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недвижимого имущества и бесхозяйных движимых вещей и оформления права </w:t>
      </w:r>
    </w:p>
    <w:p w:rsidR="002167FA" w:rsidRDefault="002043CA" w:rsidP="002043CA">
      <w:pPr>
        <w:tabs>
          <w:tab w:val="left" w:pos="1378"/>
        </w:tabs>
        <w:suppressAutoHyphens w:val="0"/>
        <w:spacing w:line="320" w:lineRule="exact"/>
        <w:ind w:left="708" w:right="62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муниципальной собственности на них являются:</w:t>
      </w:r>
    </w:p>
    <w:p w:rsidR="002043CA" w:rsidRPr="002043CA" w:rsidRDefault="002167FA" w:rsidP="00767A6F">
      <w:pPr>
        <w:numPr>
          <w:ilvl w:val="0"/>
          <w:numId w:val="2"/>
        </w:numPr>
        <w:tabs>
          <w:tab w:val="left" w:pos="1054"/>
        </w:tabs>
        <w:suppressAutoHyphens w:val="0"/>
        <w:spacing w:line="320" w:lineRule="exact"/>
        <w:ind w:right="620" w:firstLine="96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вовлечение неиспользуемого имущества в </w:t>
      </w:r>
      <w:proofErr w:type="gramStart"/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свободный</w:t>
      </w:r>
      <w:proofErr w:type="gramEnd"/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гражданский </w:t>
      </w:r>
    </w:p>
    <w:p w:rsidR="002167FA" w:rsidRDefault="002043CA" w:rsidP="002043CA">
      <w:pPr>
        <w:tabs>
          <w:tab w:val="left" w:pos="1054"/>
        </w:tabs>
        <w:suppressAutoHyphens w:val="0"/>
        <w:spacing w:line="320" w:lineRule="exact"/>
        <w:ind w:left="708" w:right="62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оборот;</w:t>
      </w:r>
    </w:p>
    <w:p w:rsidR="002043CA" w:rsidRPr="002043CA" w:rsidRDefault="002167FA" w:rsidP="00767A6F">
      <w:pPr>
        <w:numPr>
          <w:ilvl w:val="0"/>
          <w:numId w:val="2"/>
        </w:numPr>
        <w:tabs>
          <w:tab w:val="left" w:pos="1047"/>
        </w:tabs>
        <w:suppressAutoHyphens w:val="0"/>
        <w:spacing w:line="320" w:lineRule="exact"/>
        <w:ind w:right="620" w:firstLine="96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обеспечение нормальной и безопасной технической эксплуатации </w:t>
      </w:r>
    </w:p>
    <w:p w:rsidR="002167FA" w:rsidRDefault="002043CA" w:rsidP="002043CA">
      <w:pPr>
        <w:tabs>
          <w:tab w:val="left" w:pos="1047"/>
        </w:tabs>
        <w:suppressAutoHyphens w:val="0"/>
        <w:spacing w:line="320" w:lineRule="exact"/>
        <w:ind w:left="708" w:right="62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имущества;</w:t>
      </w:r>
    </w:p>
    <w:p w:rsidR="002043CA" w:rsidRPr="002043CA" w:rsidRDefault="002167FA" w:rsidP="00767A6F">
      <w:pPr>
        <w:numPr>
          <w:ilvl w:val="0"/>
          <w:numId w:val="2"/>
        </w:numPr>
        <w:tabs>
          <w:tab w:val="left" w:pos="1051"/>
        </w:tabs>
        <w:suppressAutoHyphens w:val="0"/>
        <w:spacing w:line="320" w:lineRule="exact"/>
        <w:ind w:right="620" w:firstLine="96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надлежащее содержание территории МО «Светогорское городское</w:t>
      </w:r>
    </w:p>
    <w:p w:rsidR="002167FA" w:rsidRDefault="002043CA" w:rsidP="002043CA">
      <w:pPr>
        <w:tabs>
          <w:tab w:val="left" w:pos="1051"/>
        </w:tabs>
        <w:suppressAutoHyphens w:val="0"/>
        <w:spacing w:line="320" w:lineRule="exact"/>
        <w:ind w:left="708" w:right="62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поселение».</w:t>
      </w:r>
    </w:p>
    <w:p w:rsidR="002043CA" w:rsidRPr="002043CA" w:rsidRDefault="002167FA" w:rsidP="00767A6F">
      <w:pPr>
        <w:numPr>
          <w:ilvl w:val="0"/>
          <w:numId w:val="4"/>
        </w:numPr>
        <w:tabs>
          <w:tab w:val="left" w:pos="1382"/>
        </w:tabs>
        <w:suppressAutoHyphens w:val="0"/>
        <w:spacing w:line="320" w:lineRule="exact"/>
        <w:ind w:right="620" w:firstLine="96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Бесхозяйные объекты недвижимого имущества выявляются </w:t>
      </w:r>
      <w:proofErr w:type="gramStart"/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</w:t>
      </w:r>
      <w:proofErr w:type="gramEnd"/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2043CA" w:rsidRDefault="002043CA" w:rsidP="002043CA">
      <w:pPr>
        <w:tabs>
          <w:tab w:val="left" w:pos="1382"/>
        </w:tabs>
        <w:suppressAutoHyphens w:val="0"/>
        <w:spacing w:line="320" w:lineRule="exact"/>
        <w:ind w:left="708" w:right="62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результате проведения инвентаризации, при проведении ремонтных работ </w:t>
      </w:r>
      <w:proofErr w:type="gramStart"/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</w:t>
      </w:r>
      <w:proofErr w:type="gramEnd"/>
    </w:p>
    <w:p w:rsidR="002043CA" w:rsidRDefault="002043CA" w:rsidP="002043CA">
      <w:pPr>
        <w:tabs>
          <w:tab w:val="left" w:pos="1382"/>
        </w:tabs>
        <w:suppressAutoHyphens w:val="0"/>
        <w:spacing w:line="320" w:lineRule="exact"/>
        <w:ind w:left="708" w:right="62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</w:t>
      </w:r>
      <w:proofErr w:type="gramStart"/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объектах</w:t>
      </w:r>
      <w:proofErr w:type="gramEnd"/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инженерной инфраструктуры МО «Светогорское городское </w:t>
      </w:r>
    </w:p>
    <w:p w:rsidR="002167FA" w:rsidRPr="002043CA" w:rsidRDefault="002043CA" w:rsidP="002043CA">
      <w:pPr>
        <w:tabs>
          <w:tab w:val="left" w:pos="1382"/>
        </w:tabs>
        <w:suppressAutoHyphens w:val="0"/>
        <w:spacing w:line="320" w:lineRule="exact"/>
        <w:ind w:left="708" w:right="62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поселение», или иными способами.</w:t>
      </w:r>
    </w:p>
    <w:p w:rsidR="002043CA" w:rsidRPr="002043CA" w:rsidRDefault="002167FA" w:rsidP="00767A6F">
      <w:pPr>
        <w:numPr>
          <w:ilvl w:val="0"/>
          <w:numId w:val="4"/>
        </w:numPr>
        <w:tabs>
          <w:tab w:val="left" w:pos="1382"/>
        </w:tabs>
        <w:suppressAutoHyphens w:val="0"/>
        <w:spacing w:line="320" w:lineRule="exact"/>
        <w:ind w:right="620" w:firstLine="96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Сведения об объекте недвижимого имущества, имеющем признаки </w:t>
      </w:r>
    </w:p>
    <w:p w:rsidR="002043CA" w:rsidRDefault="002043CA" w:rsidP="002043CA">
      <w:pPr>
        <w:tabs>
          <w:tab w:val="left" w:pos="1382"/>
        </w:tabs>
        <w:suppressAutoHyphens w:val="0"/>
        <w:spacing w:line="320" w:lineRule="exact"/>
        <w:ind w:left="708" w:right="62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</w:t>
      </w:r>
      <w:proofErr w:type="gramStart"/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бесхозяйного</w:t>
      </w:r>
      <w:proofErr w:type="gramEnd"/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, могут поступать от исполнительных органов государственной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2043CA" w:rsidRDefault="002043CA" w:rsidP="002043CA">
      <w:pPr>
        <w:tabs>
          <w:tab w:val="left" w:pos="1382"/>
        </w:tabs>
        <w:suppressAutoHyphens w:val="0"/>
        <w:spacing w:line="320" w:lineRule="exact"/>
        <w:ind w:left="708" w:right="62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в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ласти Российской Федерации, субъектов Российской Федерации, органов </w:t>
      </w:r>
    </w:p>
    <w:p w:rsidR="002043CA" w:rsidRDefault="002043CA" w:rsidP="002043CA">
      <w:pPr>
        <w:tabs>
          <w:tab w:val="left" w:pos="1382"/>
        </w:tabs>
        <w:suppressAutoHyphens w:val="0"/>
        <w:spacing w:line="320" w:lineRule="exact"/>
        <w:ind w:left="708" w:right="62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местного самоуправления, на основании заявлений юридических и </w:t>
      </w:r>
    </w:p>
    <w:p w:rsidR="002167FA" w:rsidRPr="002167FA" w:rsidRDefault="002043CA" w:rsidP="002043CA">
      <w:pPr>
        <w:tabs>
          <w:tab w:val="left" w:pos="1382"/>
        </w:tabs>
        <w:suppressAutoHyphens w:val="0"/>
        <w:spacing w:line="320" w:lineRule="exact"/>
        <w:ind w:left="708" w:right="62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физических лиц.</w:t>
      </w:r>
    </w:p>
    <w:p w:rsidR="002043CA" w:rsidRPr="002043CA" w:rsidRDefault="002167FA" w:rsidP="002167FA">
      <w:pPr>
        <w:numPr>
          <w:ilvl w:val="0"/>
          <w:numId w:val="4"/>
        </w:numPr>
        <w:tabs>
          <w:tab w:val="left" w:pos="1382"/>
        </w:tabs>
        <w:suppressAutoHyphens w:val="0"/>
        <w:spacing w:line="320" w:lineRule="exact"/>
        <w:ind w:right="620" w:firstLine="96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На основании поступившего в Администрацию МО «Светогорское </w:t>
      </w:r>
    </w:p>
    <w:p w:rsidR="00866A76" w:rsidRDefault="00866A76" w:rsidP="00866A76">
      <w:pPr>
        <w:tabs>
          <w:tab w:val="left" w:pos="1382"/>
        </w:tabs>
        <w:suppressAutoHyphens w:val="0"/>
        <w:spacing w:line="320" w:lineRule="exact"/>
        <w:ind w:left="708" w:right="62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городское поселение» (далее - Администрация) обращения по поводу </w:t>
      </w:r>
    </w:p>
    <w:p w:rsidR="00866A76" w:rsidRDefault="00866A76" w:rsidP="00866A76">
      <w:pPr>
        <w:tabs>
          <w:tab w:val="left" w:pos="1382"/>
        </w:tabs>
        <w:suppressAutoHyphens w:val="0"/>
        <w:spacing w:line="320" w:lineRule="exact"/>
        <w:ind w:left="708" w:right="62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</w:t>
      </w:r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выявленного объекта недвижимого имущества, имеющего признаки </w:t>
      </w:r>
    </w:p>
    <w:p w:rsidR="002167FA" w:rsidRPr="001B40EE" w:rsidRDefault="00866A76" w:rsidP="00866A76">
      <w:pPr>
        <w:tabs>
          <w:tab w:val="left" w:pos="1382"/>
        </w:tabs>
        <w:suppressAutoHyphens w:val="0"/>
        <w:spacing w:line="320" w:lineRule="exact"/>
        <w:ind w:left="708" w:right="62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</w:t>
      </w:r>
      <w:proofErr w:type="gramStart"/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бесхозяйного</w:t>
      </w:r>
      <w:proofErr w:type="gramEnd"/>
      <w:r w:rsidR="002167FA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 Отдел осуществляет:</w:t>
      </w:r>
    </w:p>
    <w:p w:rsidR="001B40EE" w:rsidRDefault="002043CA" w:rsidP="001B40EE">
      <w:pPr>
        <w:tabs>
          <w:tab w:val="left" w:pos="4640"/>
          <w:tab w:val="left" w:pos="6602"/>
          <w:tab w:val="left" w:pos="8495"/>
        </w:tabs>
        <w:spacing w:line="320" w:lineRule="exact"/>
        <w:ind w:left="100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- проверку поступивших сведений о выявленном объекте </w:t>
      </w:r>
      <w:proofErr w:type="gramStart"/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недвижимого</w:t>
      </w:r>
      <w:proofErr w:type="gramEnd"/>
    </w:p>
    <w:p w:rsidR="001B40EE" w:rsidRDefault="002043CA" w:rsidP="001B40EE">
      <w:pPr>
        <w:spacing w:line="320" w:lineRule="exact"/>
        <w:ind w:left="16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имущества, </w:t>
      </w:r>
      <w:proofErr w:type="gramStart"/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имеющем</w:t>
      </w:r>
      <w:proofErr w:type="gramEnd"/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признаки бесхозяйного (с выездом на место);</w:t>
      </w:r>
    </w:p>
    <w:p w:rsidR="002043CA" w:rsidRPr="002043CA" w:rsidRDefault="002043CA" w:rsidP="002043CA">
      <w:pPr>
        <w:tabs>
          <w:tab w:val="left" w:pos="1218"/>
        </w:tabs>
        <w:suppressAutoHyphens w:val="0"/>
        <w:spacing w:line="320" w:lineRule="exact"/>
        <w:ind w:right="58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  <w:t xml:space="preserve">     -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сбор необходимой документации и подачу ее в орган регистрации прав, </w:t>
      </w:r>
    </w:p>
    <w:p w:rsidR="001B40EE" w:rsidRDefault="001B40EE" w:rsidP="002043CA">
      <w:pPr>
        <w:tabs>
          <w:tab w:val="left" w:pos="1218"/>
        </w:tabs>
        <w:suppressAutoHyphens w:val="0"/>
        <w:spacing w:line="320" w:lineRule="exact"/>
        <w:ind w:left="1000" w:right="58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 целях постановки на учет выявленного объекта недвижимого имущества как бесхозяйного;</w:t>
      </w:r>
    </w:p>
    <w:p w:rsidR="001B40EE" w:rsidRDefault="002043CA" w:rsidP="002043CA">
      <w:pPr>
        <w:tabs>
          <w:tab w:val="left" w:pos="1214"/>
        </w:tabs>
        <w:suppressAutoHyphens w:val="0"/>
        <w:spacing w:line="320" w:lineRule="exact"/>
        <w:ind w:right="58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 -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ведение Реестра выявленного бесхозяйного недвижимого имущества;</w:t>
      </w:r>
    </w:p>
    <w:p w:rsidR="001B40EE" w:rsidRDefault="002043CA" w:rsidP="002043CA">
      <w:pPr>
        <w:suppressAutoHyphens w:val="0"/>
        <w:spacing w:line="320" w:lineRule="exact"/>
        <w:ind w:left="1000" w:right="5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-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подготовку документов для принятия бесхозяйного объекта недвижимого имущества в собственность МО «Светогорское городское поселение» в соответствии с действующим законодательством.</w:t>
      </w:r>
    </w:p>
    <w:p w:rsidR="00BE3153" w:rsidRDefault="00BE3153" w:rsidP="002043CA">
      <w:pPr>
        <w:suppressAutoHyphens w:val="0"/>
        <w:spacing w:line="320" w:lineRule="exact"/>
        <w:ind w:left="1000" w:right="5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E3153" w:rsidRDefault="00BE3153" w:rsidP="002043CA">
      <w:pPr>
        <w:suppressAutoHyphens w:val="0"/>
        <w:spacing w:line="320" w:lineRule="exact"/>
        <w:ind w:left="1000" w:right="5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E3153" w:rsidRDefault="00BE3153" w:rsidP="002043CA">
      <w:pPr>
        <w:suppressAutoHyphens w:val="0"/>
        <w:spacing w:line="320" w:lineRule="exact"/>
        <w:ind w:left="1000" w:right="5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E3153" w:rsidRDefault="00BE3153" w:rsidP="002043CA">
      <w:pPr>
        <w:suppressAutoHyphens w:val="0"/>
        <w:spacing w:line="320" w:lineRule="exact"/>
        <w:ind w:left="1000" w:right="58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</w:p>
    <w:p w:rsidR="002043CA" w:rsidRDefault="002043CA" w:rsidP="002043CA">
      <w:pPr>
        <w:tabs>
          <w:tab w:val="left" w:pos="1568"/>
        </w:tabs>
        <w:suppressAutoHyphens w:val="0"/>
        <w:spacing w:line="320" w:lineRule="exact"/>
        <w:ind w:right="5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  <w:t xml:space="preserve">  2.9.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 целях проведения проверки возможного наличия собственника</w:t>
      </w:r>
    </w:p>
    <w:p w:rsidR="00866A76" w:rsidRDefault="002043CA" w:rsidP="002043CA">
      <w:pPr>
        <w:tabs>
          <w:tab w:val="left" w:pos="1568"/>
        </w:tabs>
        <w:suppressAutoHyphens w:val="0"/>
        <w:spacing w:line="320" w:lineRule="exact"/>
        <w:ind w:right="5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выявленного объекта недвижимого имущества, имеющего признаки </w:t>
      </w:r>
    </w:p>
    <w:p w:rsidR="001B40EE" w:rsidRDefault="00866A76" w:rsidP="002043CA">
      <w:pPr>
        <w:tabs>
          <w:tab w:val="left" w:pos="1568"/>
        </w:tabs>
        <w:suppressAutoHyphens w:val="0"/>
        <w:spacing w:line="320" w:lineRule="exact"/>
        <w:ind w:right="58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бесхозяйного. Отдел на первом этапе: </w:t>
      </w:r>
    </w:p>
    <w:p w:rsidR="00866A76" w:rsidRDefault="00866A76" w:rsidP="00866A76">
      <w:pPr>
        <w:tabs>
          <w:tab w:val="left" w:pos="1218"/>
        </w:tabs>
        <w:suppressAutoHyphens w:val="0"/>
        <w:spacing w:line="320" w:lineRule="exact"/>
        <w:ind w:right="5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  <w:t xml:space="preserve">-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проверяет наличие объекта недвижимого имущества в реестре</w:t>
      </w:r>
    </w:p>
    <w:p w:rsidR="001B40EE" w:rsidRDefault="00866A76" w:rsidP="00866A76">
      <w:pPr>
        <w:tabs>
          <w:tab w:val="left" w:pos="1218"/>
        </w:tabs>
        <w:suppressAutoHyphens w:val="0"/>
        <w:spacing w:line="320" w:lineRule="exact"/>
        <w:ind w:right="58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муниципальной собственности муниципального образования;</w:t>
      </w:r>
    </w:p>
    <w:p w:rsidR="00866A76" w:rsidRPr="00866A76" w:rsidRDefault="001B40EE" w:rsidP="001B40EE">
      <w:pPr>
        <w:numPr>
          <w:ilvl w:val="0"/>
          <w:numId w:val="2"/>
        </w:numPr>
        <w:tabs>
          <w:tab w:val="left" w:pos="1218"/>
        </w:tabs>
        <w:suppressAutoHyphens w:val="0"/>
        <w:spacing w:line="320" w:lineRule="exact"/>
        <w:ind w:left="160" w:right="580" w:firstLine="84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запрашивает сведения о зарегистрированных правах на объект недвижимого</w:t>
      </w:r>
    </w:p>
    <w:p w:rsidR="001B40EE" w:rsidRDefault="00866A76" w:rsidP="00866A76">
      <w:pPr>
        <w:tabs>
          <w:tab w:val="left" w:pos="1218"/>
        </w:tabs>
        <w:suppressAutoHyphens w:val="0"/>
        <w:spacing w:line="320" w:lineRule="exact"/>
        <w:ind w:left="160" w:right="5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имущества в органе регистрации прав.</w:t>
      </w:r>
    </w:p>
    <w:p w:rsidR="00866A76" w:rsidRDefault="00866A76" w:rsidP="001B40EE">
      <w:pPr>
        <w:spacing w:line="320" w:lineRule="exact"/>
        <w:ind w:left="160" w:right="580" w:firstLine="84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 случае необходимости Отдел подготавливает и направляет запросы </w:t>
      </w:r>
      <w:proofErr w:type="gramStart"/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</w:t>
      </w:r>
      <w:proofErr w:type="gramEnd"/>
    </w:p>
    <w:p w:rsidR="00866A76" w:rsidRDefault="00866A76" w:rsidP="00866A76">
      <w:pPr>
        <w:spacing w:line="320" w:lineRule="exact"/>
        <w:ind w:right="58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органы ФНС России о наличии в ЕГРЮЛ юридического лица, а также запрос </w:t>
      </w:r>
    </w:p>
    <w:p w:rsidR="001B40EE" w:rsidRDefault="00866A76" w:rsidP="00866A76">
      <w:pPr>
        <w:spacing w:line="320" w:lineRule="exact"/>
        <w:ind w:right="58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юридическому лицу, являющемуся возможным балансодержателем имущества.</w:t>
      </w:r>
    </w:p>
    <w:p w:rsidR="001B40EE" w:rsidRDefault="00866A76" w:rsidP="00866A76">
      <w:pPr>
        <w:tabs>
          <w:tab w:val="left" w:pos="1679"/>
        </w:tabs>
        <w:suppressAutoHyphens w:val="0"/>
        <w:spacing w:line="320" w:lineRule="exact"/>
        <w:ind w:left="1000" w:right="58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2.10. 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 случае выявления информации о наличии собственника объекта недвижимого имущества Отдел прекращает работу по сбору документов для его постановки на учет в качестве бесхозяйного и сообщает данную информацию лицу, предоставившему первичную информацию об этом объекте.</w:t>
      </w:r>
    </w:p>
    <w:p w:rsidR="00866A76" w:rsidRDefault="00866A76" w:rsidP="001B40EE">
      <w:pPr>
        <w:spacing w:line="320" w:lineRule="exact"/>
        <w:ind w:left="160" w:right="580" w:firstLine="84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При этом Отдел направляет собственнику объекта обращение с просьбой </w:t>
      </w:r>
    </w:p>
    <w:p w:rsidR="00866A76" w:rsidRDefault="001B40EE" w:rsidP="001B40EE">
      <w:pPr>
        <w:spacing w:line="320" w:lineRule="exact"/>
        <w:ind w:left="160" w:right="580" w:firstLine="84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отказаться от прав на него в пользу муниципального образования либо принять</w:t>
      </w:r>
    </w:p>
    <w:p w:rsidR="001B40EE" w:rsidRDefault="001B40EE" w:rsidP="001B40EE">
      <w:pPr>
        <w:spacing w:line="320" w:lineRule="exact"/>
        <w:ind w:left="160" w:right="580" w:firstLine="84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меры к его надлежащему содержанию.</w:t>
      </w:r>
    </w:p>
    <w:p w:rsidR="001B40EE" w:rsidRDefault="00866A76" w:rsidP="00866A76">
      <w:pPr>
        <w:tabs>
          <w:tab w:val="left" w:pos="1672"/>
        </w:tabs>
        <w:suppressAutoHyphens w:val="0"/>
        <w:spacing w:line="320" w:lineRule="exact"/>
        <w:ind w:left="1000" w:right="58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2.11.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Если в результате проверки собственник объекта недвижимого имущества не будет установлен. Отдел:</w:t>
      </w:r>
    </w:p>
    <w:p w:rsidR="001B40EE" w:rsidRDefault="00866A76" w:rsidP="00866A76">
      <w:pPr>
        <w:tabs>
          <w:tab w:val="left" w:pos="1895"/>
        </w:tabs>
        <w:suppressAutoHyphens w:val="0"/>
        <w:spacing w:line="320" w:lineRule="exact"/>
        <w:ind w:left="1000" w:right="58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2.11.1.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Организует в установленном порядке работу по проведению технической инвентаризации объекта недвижимого имущества, имеющего признаки бесхозяйного, и изготовлению технического и кадастровых паспортов на объект.</w:t>
      </w:r>
    </w:p>
    <w:p w:rsidR="001B40EE" w:rsidRDefault="00866A76" w:rsidP="00866A76">
      <w:pPr>
        <w:spacing w:line="320" w:lineRule="exact"/>
        <w:ind w:left="1000" w:right="58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Если бесхозяйно содержащийся объект является объектом инженерной инфраструктуры, Отдел направляет заявку в эксплуатирующие организации жилищно-коммунального хозяйства на изготовление на сети вод</w:t>
      </w:r>
      <w:proofErr w:type="gramStart"/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о-</w:t>
      </w:r>
      <w:proofErr w:type="gramEnd"/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 газо-, электроснабжения, канализации, отопления и иные объекты инженерной инфраструктуры первичной технической документации (исполнительной схемы), необходимой для изготовления технических паспортов на данные объекты.</w:t>
      </w:r>
    </w:p>
    <w:p w:rsidR="001B40EE" w:rsidRDefault="00866A76" w:rsidP="00866A76">
      <w:pPr>
        <w:spacing w:line="320" w:lineRule="exact"/>
        <w:ind w:left="1000" w:right="580" w:firstLine="708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Эксплуатирующие организации жилищно-коммунального хозяйства обеспечивают изготовление данной документации и представляют ее </w:t>
      </w:r>
      <w:proofErr w:type="gramStart"/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</w:t>
      </w:r>
      <w:proofErr w:type="gramEnd"/>
    </w:p>
    <w:p w:rsidR="00866A76" w:rsidRDefault="00866A76" w:rsidP="001B40EE">
      <w:pPr>
        <w:spacing w:line="320" w:lineRule="exact"/>
        <w:ind w:left="180" w:right="5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Администрацию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муниципального образования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«Светогорское </w:t>
      </w:r>
      <w:proofErr w:type="gramStart"/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городское</w:t>
      </w:r>
      <w:proofErr w:type="gramEnd"/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1B40EE" w:rsidRDefault="00866A76" w:rsidP="001B40EE">
      <w:pPr>
        <w:spacing w:line="320" w:lineRule="exact"/>
        <w:ind w:left="180" w:right="56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поселение» в установленные законодательством сроки.</w:t>
      </w:r>
    </w:p>
    <w:p w:rsidR="00866A76" w:rsidRDefault="00866A76" w:rsidP="00866A76">
      <w:pPr>
        <w:spacing w:line="320" w:lineRule="exact"/>
        <w:ind w:left="180" w:right="5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       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 целях надежной эксплуатации систем инженерного обеспечения </w:t>
      </w:r>
    </w:p>
    <w:p w:rsidR="00866A76" w:rsidRDefault="00866A76" w:rsidP="00866A76">
      <w:pPr>
        <w:spacing w:line="320" w:lineRule="exact"/>
        <w:ind w:left="180" w:right="5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Администрация назначает ответственную эксплуатирующую организацию </w:t>
      </w:r>
      <w:proofErr w:type="gramStart"/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</w:t>
      </w:r>
      <w:proofErr w:type="gramEnd"/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1B40EE" w:rsidRDefault="00866A76" w:rsidP="00866A76">
      <w:pPr>
        <w:spacing w:line="320" w:lineRule="exact"/>
        <w:ind w:left="180" w:right="56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бесхозяйным инженерным сетям.</w:t>
      </w:r>
    </w:p>
    <w:p w:rsidR="001B40EE" w:rsidRDefault="00866A76" w:rsidP="00866A76">
      <w:pPr>
        <w:tabs>
          <w:tab w:val="left" w:pos="1897"/>
        </w:tabs>
        <w:suppressAutoHyphens w:val="0"/>
        <w:spacing w:line="320" w:lineRule="exact"/>
        <w:ind w:left="1040" w:right="56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2.11.2.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Осуществляет сбор документов, подтверждающих, что объект недвижимого имущества не имеет собственника, или собственник неизвестен, или от права собственности на него собственник отказался.</w:t>
      </w:r>
    </w:p>
    <w:p w:rsidR="00866A76" w:rsidRDefault="00866A76" w:rsidP="001B40EE">
      <w:pPr>
        <w:spacing w:line="320" w:lineRule="exact"/>
        <w:ind w:left="180" w:right="560" w:firstLine="8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Документами, подтверждающими, что объект недвижимого имущества </w:t>
      </w:r>
    </w:p>
    <w:p w:rsidR="001B40EE" w:rsidRDefault="001B40EE" w:rsidP="001B40EE">
      <w:pPr>
        <w:spacing w:line="320" w:lineRule="exact"/>
        <w:ind w:left="180" w:right="560" w:firstLine="86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не имеет собственника или его собственник неизвестен, являются:</w:t>
      </w:r>
    </w:p>
    <w:p w:rsidR="001B40EE" w:rsidRDefault="00FE3D06" w:rsidP="00FE3D06">
      <w:pPr>
        <w:suppressAutoHyphens w:val="0"/>
        <w:spacing w:line="320" w:lineRule="exact"/>
        <w:ind w:left="1040" w:right="560" w:firstLine="708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proofErr w:type="gramStart"/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1)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выданные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  <w:t>органами исполнительной власти Российской Федерации, субъектов Российской Федерации, органами местного самоуправления документы о том, что данный объект недвижимого имущества не учтен в реестрах федерального имущества, имущества субъекта Российской Федерации и муниципального имущества;</w:t>
      </w:r>
      <w:proofErr w:type="gramEnd"/>
    </w:p>
    <w:p w:rsidR="00BE3153" w:rsidRDefault="00BE3153" w:rsidP="00FE3D06">
      <w:pPr>
        <w:suppressAutoHyphens w:val="0"/>
        <w:spacing w:line="320" w:lineRule="exact"/>
        <w:ind w:left="1040" w:right="560" w:firstLine="708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E3153" w:rsidRDefault="00BE3153" w:rsidP="00FE3D06">
      <w:pPr>
        <w:suppressAutoHyphens w:val="0"/>
        <w:spacing w:line="320" w:lineRule="exact"/>
        <w:ind w:left="1040" w:right="560" w:firstLine="708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E3153" w:rsidRDefault="00BE3153" w:rsidP="00FE3D06">
      <w:pPr>
        <w:suppressAutoHyphens w:val="0"/>
        <w:spacing w:line="320" w:lineRule="exact"/>
        <w:ind w:left="1040" w:right="560" w:firstLine="708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</w:p>
    <w:p w:rsidR="001B40EE" w:rsidRDefault="00FE3D06" w:rsidP="00FE3D06">
      <w:pPr>
        <w:suppressAutoHyphens w:val="0"/>
        <w:spacing w:line="320" w:lineRule="exact"/>
        <w:ind w:left="1040" w:right="560" w:firstLine="708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2)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выданные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  <w:t>соответствующими государственными органами (организациями), осуществлявшими регистрацию прав на недвижимость до введения в действие Федерального закона "О государственной регистрации нрав на недвижимое имущество и сделок с ним" и до начала деятельности учреждения юстиции по государственной регистрации прав на недвижимое имущество и сделок с ним, документы, подтверждающие, что права на данные объекты недвижимого имущества ими не были зарегистрированы;</w:t>
      </w:r>
      <w:proofErr w:type="gramEnd"/>
    </w:p>
    <w:p w:rsidR="00FE3D06" w:rsidRDefault="00FE3D06" w:rsidP="00FE3D06">
      <w:pPr>
        <w:tabs>
          <w:tab w:val="left" w:pos="1389"/>
        </w:tabs>
        <w:suppressAutoHyphens w:val="0"/>
        <w:spacing w:line="320" w:lineRule="exact"/>
        <w:ind w:right="5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  <w:t xml:space="preserve">     3)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сведения из Единого государственного реестра недвижимости </w:t>
      </w:r>
    </w:p>
    <w:p w:rsidR="00FE3D06" w:rsidRDefault="00FE3D06" w:rsidP="00FE3D06">
      <w:pPr>
        <w:tabs>
          <w:tab w:val="left" w:pos="1389"/>
        </w:tabs>
        <w:suppressAutoHyphens w:val="0"/>
        <w:spacing w:line="320" w:lineRule="exact"/>
        <w:ind w:right="5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</w:t>
      </w:r>
      <w:proofErr w:type="gramStart"/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об объекте недвижимого имущества (здание, строение, сооружение,</w:t>
      </w:r>
      <w:proofErr w:type="gramEnd"/>
    </w:p>
    <w:p w:rsidR="001B40EE" w:rsidRDefault="001B40EE" w:rsidP="00FE3D06">
      <w:pPr>
        <w:tabs>
          <w:tab w:val="left" w:pos="1389"/>
        </w:tabs>
        <w:suppressAutoHyphens w:val="0"/>
        <w:spacing w:line="320" w:lineRule="exact"/>
        <w:ind w:right="56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FE3D06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земельный участок);</w:t>
      </w:r>
    </w:p>
    <w:p w:rsidR="001B40EE" w:rsidRDefault="00FE3D06" w:rsidP="00FE3D06">
      <w:pPr>
        <w:tabs>
          <w:tab w:val="left" w:pos="1382"/>
        </w:tabs>
        <w:suppressAutoHyphens w:val="0"/>
        <w:spacing w:line="320" w:lineRule="exact"/>
        <w:ind w:left="1040" w:right="56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4)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заявление от собственника об отказе от права собственности на объект недвижимого имущества и согласии на постановку на учет этого имущества в качестве бесхозяйного (представляется в случае отказа собственника от права собственности на это имущество), удостоверенное нотариально.</w:t>
      </w:r>
    </w:p>
    <w:p w:rsidR="001B40EE" w:rsidRDefault="001B40EE" w:rsidP="00FE3D06">
      <w:pPr>
        <w:spacing w:line="320" w:lineRule="exact"/>
        <w:ind w:left="1040" w:right="560" w:firstLine="708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 случае отказа собственника - юридического лица от права собственности на имущество и в случае, если право собственности не зарегистрировано, Отдел запрашивает у него следующие документы:</w:t>
      </w:r>
    </w:p>
    <w:p w:rsidR="00FE3D06" w:rsidRDefault="00FE3D06" w:rsidP="00FE3D06">
      <w:pPr>
        <w:tabs>
          <w:tab w:val="left" w:pos="1227"/>
        </w:tabs>
        <w:suppressAutoHyphens w:val="0"/>
        <w:spacing w:line="320" w:lineRule="exact"/>
        <w:ind w:right="5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  <w:t xml:space="preserve">    -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копии правоустанавливающих документов, подтверждающих </w:t>
      </w:r>
    </w:p>
    <w:p w:rsidR="001B40EE" w:rsidRDefault="00FE3D06" w:rsidP="00FE3D06">
      <w:pPr>
        <w:tabs>
          <w:tab w:val="left" w:pos="1227"/>
        </w:tabs>
        <w:suppressAutoHyphens w:val="0"/>
        <w:spacing w:line="320" w:lineRule="exact"/>
        <w:ind w:right="56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наличие права собственности;</w:t>
      </w:r>
    </w:p>
    <w:p w:rsidR="001B40EE" w:rsidRDefault="00FE3D06" w:rsidP="00FE3D06">
      <w:pPr>
        <w:tabs>
          <w:tab w:val="left" w:pos="1306"/>
        </w:tabs>
        <w:suppressAutoHyphens w:val="0"/>
        <w:spacing w:line="320" w:lineRule="exact"/>
        <w:ind w:left="1040" w:right="56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</w:t>
      </w:r>
      <w:proofErr w:type="gramStart"/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- </w:t>
      </w:r>
      <w:r w:rsidR="001B40EE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полное наименование, индивидуальный номер налогоплательщика, дата и место государственной регистрации, номер документа, подтверждающего факт внесения записи о юридическом лице в Единый государственный реестр юридических лиц, адрес (место нахождения) постоянно действующего исполнительного органа юридического лица (в случае отсутствия постоянно действующего исполнительного органа юридического лица - иного лица, имеющего право действовать от имени юридического лица без доверенности).</w:t>
      </w:r>
      <w:proofErr w:type="gramEnd"/>
    </w:p>
    <w:p w:rsidR="001B40EE" w:rsidRDefault="001B40EE" w:rsidP="00FE3D06">
      <w:pPr>
        <w:spacing w:line="320" w:lineRule="exact"/>
        <w:ind w:left="1040" w:right="560" w:firstLine="708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 случае отказа собственника - физического лица - от права собственности на имущество и в случае, если право собственности не</w:t>
      </w:r>
    </w:p>
    <w:p w:rsidR="002418DC" w:rsidRDefault="00FE3D06" w:rsidP="002418DC">
      <w:pPr>
        <w:spacing w:line="320" w:lineRule="exact"/>
        <w:ind w:right="66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</w:t>
      </w:r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зарегистрировано, Отдел запрашивает у него следующие документы:</w:t>
      </w:r>
    </w:p>
    <w:p w:rsidR="00FE3D06" w:rsidRPr="00FE3D06" w:rsidRDefault="002418DC" w:rsidP="002418DC">
      <w:pPr>
        <w:numPr>
          <w:ilvl w:val="0"/>
          <w:numId w:val="2"/>
        </w:numPr>
        <w:tabs>
          <w:tab w:val="left" w:pos="1084"/>
        </w:tabs>
        <w:suppressAutoHyphens w:val="0"/>
        <w:spacing w:line="320" w:lineRule="exact"/>
        <w:ind w:right="660" w:firstLine="94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копии правоустанавливающих документов, </w:t>
      </w:r>
    </w:p>
    <w:p w:rsidR="002418DC" w:rsidRDefault="00FE3D06" w:rsidP="00FE3D06">
      <w:pPr>
        <w:tabs>
          <w:tab w:val="left" w:pos="1084"/>
        </w:tabs>
        <w:suppressAutoHyphens w:val="0"/>
        <w:spacing w:line="320" w:lineRule="exact"/>
        <w:ind w:left="708" w:right="66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</w:t>
      </w:r>
      <w:proofErr w:type="gramStart"/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подтверждающих</w:t>
      </w:r>
      <w:proofErr w:type="gramEnd"/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наличие права собственности;</w:t>
      </w:r>
    </w:p>
    <w:p w:rsidR="002418DC" w:rsidRDefault="002418DC" w:rsidP="002418DC">
      <w:pPr>
        <w:numPr>
          <w:ilvl w:val="0"/>
          <w:numId w:val="2"/>
        </w:numPr>
        <w:tabs>
          <w:tab w:val="left" w:pos="1152"/>
        </w:tabs>
        <w:suppressAutoHyphens w:val="0"/>
        <w:spacing w:line="320" w:lineRule="exact"/>
        <w:ind w:firstLine="94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копию документа, удостоверяющего личность гражданина;</w:t>
      </w:r>
    </w:p>
    <w:p w:rsidR="002418DC" w:rsidRDefault="00FE3D06" w:rsidP="002418DC">
      <w:pPr>
        <w:tabs>
          <w:tab w:val="left" w:pos="1198"/>
        </w:tabs>
        <w:spacing w:line="320" w:lineRule="exact"/>
        <w:ind w:left="940" w:right="66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</w:t>
      </w:r>
      <w:proofErr w:type="gramStart"/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документы, подтверждающие отсутствие проживающих в жилых помещениях (акты обследования, выписки из домовой книги);</w:t>
      </w:r>
      <w:proofErr w:type="gramEnd"/>
    </w:p>
    <w:p w:rsidR="002418DC" w:rsidRDefault="00FE3D06" w:rsidP="002418DC">
      <w:pPr>
        <w:tabs>
          <w:tab w:val="left" w:pos="1198"/>
        </w:tabs>
        <w:spacing w:line="320" w:lineRule="exact"/>
        <w:ind w:left="940" w:right="66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</w:t>
      </w:r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кадастровый паспорт на земельный участок, на котором расположен объект недвижимости (при наличии);</w:t>
      </w:r>
    </w:p>
    <w:p w:rsidR="002418DC" w:rsidRDefault="00FE3D06" w:rsidP="002418DC">
      <w:pPr>
        <w:tabs>
          <w:tab w:val="left" w:pos="1198"/>
        </w:tabs>
        <w:spacing w:line="320" w:lineRule="exact"/>
        <w:ind w:left="940" w:right="66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</w:t>
      </w:r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иные документы, подтверждающие, что объект недвижимого имущества является бесхозяйным.</w:t>
      </w:r>
    </w:p>
    <w:p w:rsidR="00FE3D06" w:rsidRDefault="00FE3D06" w:rsidP="00FE3D06">
      <w:pPr>
        <w:tabs>
          <w:tab w:val="left" w:pos="1530"/>
        </w:tabs>
        <w:suppressAutoHyphens w:val="0"/>
        <w:spacing w:line="320" w:lineRule="exact"/>
        <w:ind w:right="6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  <w:t xml:space="preserve"> 2.12.</w:t>
      </w:r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Если в результате проверки будет установлено, что обнаруженное </w:t>
      </w:r>
    </w:p>
    <w:p w:rsidR="00FE3D06" w:rsidRDefault="00FE3D06" w:rsidP="00FE3D06">
      <w:pPr>
        <w:tabs>
          <w:tab w:val="left" w:pos="1530"/>
        </w:tabs>
        <w:suppressAutoHyphens w:val="0"/>
        <w:spacing w:line="320" w:lineRule="exact"/>
        <w:ind w:right="6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</w:t>
      </w:r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недвижимое имущество отвечает требованиям бесхозяйного для принятия его</w:t>
      </w:r>
    </w:p>
    <w:p w:rsidR="00FE3D06" w:rsidRDefault="00FE3D06" w:rsidP="00FE3D06">
      <w:pPr>
        <w:tabs>
          <w:tab w:val="left" w:pos="1530"/>
        </w:tabs>
        <w:suppressAutoHyphens w:val="0"/>
        <w:spacing w:line="320" w:lineRule="exact"/>
        <w:ind w:right="6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</w:t>
      </w:r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gramStart"/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на учет как бесхозяйного Отдел, действующий от имени и в интересах </w:t>
      </w:r>
      <w:proofErr w:type="gramEnd"/>
    </w:p>
    <w:p w:rsidR="00FE3D06" w:rsidRDefault="00FE3D06" w:rsidP="00FE3D06">
      <w:pPr>
        <w:tabs>
          <w:tab w:val="left" w:pos="1530"/>
        </w:tabs>
        <w:suppressAutoHyphens w:val="0"/>
        <w:spacing w:line="320" w:lineRule="exact"/>
        <w:ind w:right="6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</w:t>
      </w:r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муниципального образования, обращается с заявлением в орган регистрации </w:t>
      </w:r>
    </w:p>
    <w:p w:rsidR="00BE3153" w:rsidRDefault="00FE3D06" w:rsidP="00FE3D06">
      <w:pPr>
        <w:tabs>
          <w:tab w:val="left" w:pos="1530"/>
        </w:tabs>
        <w:suppressAutoHyphens w:val="0"/>
        <w:spacing w:line="320" w:lineRule="exact"/>
        <w:ind w:right="6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</w:t>
      </w:r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прав.</w:t>
      </w:r>
    </w:p>
    <w:p w:rsidR="00BE3153" w:rsidRDefault="00FE3D06" w:rsidP="00FE3D06">
      <w:pPr>
        <w:tabs>
          <w:tab w:val="left" w:pos="1735"/>
        </w:tabs>
        <w:suppressAutoHyphens w:val="0"/>
        <w:spacing w:line="320" w:lineRule="exact"/>
        <w:ind w:left="940" w:right="66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2.12.1. </w:t>
      </w:r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К заявлению прилагаются документы, предусмотренные Правилами предоставления документов, направляемых или предоставляемых </w:t>
      </w:r>
      <w:proofErr w:type="gramStart"/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</w:t>
      </w:r>
      <w:proofErr w:type="gramEnd"/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BE3153" w:rsidRDefault="00BE3153" w:rsidP="00FE3D06">
      <w:pPr>
        <w:tabs>
          <w:tab w:val="left" w:pos="1735"/>
        </w:tabs>
        <w:suppressAutoHyphens w:val="0"/>
        <w:spacing w:line="320" w:lineRule="exact"/>
        <w:ind w:left="940" w:right="66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E3153" w:rsidRDefault="00BE3153" w:rsidP="00FE3D06">
      <w:pPr>
        <w:tabs>
          <w:tab w:val="left" w:pos="1735"/>
        </w:tabs>
        <w:suppressAutoHyphens w:val="0"/>
        <w:spacing w:line="320" w:lineRule="exact"/>
        <w:ind w:left="940" w:right="66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E3153" w:rsidRDefault="00BE3153" w:rsidP="00FE3D06">
      <w:pPr>
        <w:tabs>
          <w:tab w:val="left" w:pos="1735"/>
        </w:tabs>
        <w:suppressAutoHyphens w:val="0"/>
        <w:spacing w:line="320" w:lineRule="exact"/>
        <w:ind w:left="940" w:right="66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E3153" w:rsidRDefault="00BE3153" w:rsidP="00FE3D06">
      <w:pPr>
        <w:tabs>
          <w:tab w:val="left" w:pos="1735"/>
        </w:tabs>
        <w:suppressAutoHyphens w:val="0"/>
        <w:spacing w:line="320" w:lineRule="exact"/>
        <w:ind w:left="940" w:right="66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2418DC" w:rsidRDefault="00BE3153" w:rsidP="00FE3D06">
      <w:pPr>
        <w:tabs>
          <w:tab w:val="left" w:pos="1735"/>
        </w:tabs>
        <w:suppressAutoHyphens w:val="0"/>
        <w:spacing w:line="320" w:lineRule="exact"/>
        <w:ind w:left="940" w:right="66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</w:t>
      </w:r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оответствии с частями 1, 3 - 13, 15 статьи 32 Федерального закона "О государственной регистрации недвижимости" в федеральный орган исполнительной власти (его территориальные органы), уполномоченный Правительством Российской Федерации на осуществление государственного кадастрового учета, государственной регистрации прав, ведение Единого государственного реестра недвижимости и предоставление сведений, содержащихся в Едином государственном реестре недвижимости (утв. </w:t>
      </w:r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u w:val="single"/>
          <w:shd w:val="clear" w:color="auto" w:fill="FFFFFF"/>
          <w:lang w:eastAsia="ru-RU"/>
        </w:rPr>
        <w:t>постановлением</w:t>
      </w:r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Правительства РФ от 31 декабря 2015 г. </w:t>
      </w:r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val="en-US"/>
        </w:rPr>
        <w:t>N</w:t>
      </w:r>
      <w:r w:rsidR="002418DC" w:rsidRPr="00C22842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1532</w:t>
      </w:r>
      <w:proofErr w:type="gramEnd"/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), а именно:</w:t>
      </w:r>
    </w:p>
    <w:p w:rsidR="00FE3D06" w:rsidRDefault="00FE3D06" w:rsidP="002418DC">
      <w:pPr>
        <w:tabs>
          <w:tab w:val="left" w:pos="1184"/>
        </w:tabs>
        <w:spacing w:line="320" w:lineRule="exact"/>
        <w:ind w:right="660" w:firstLine="94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</w:t>
      </w:r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а)</w:t>
      </w:r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  <w:t xml:space="preserve"> в случае если объект недвижимого имущества не </w:t>
      </w:r>
    </w:p>
    <w:p w:rsidR="002418DC" w:rsidRDefault="002418DC" w:rsidP="002418DC">
      <w:pPr>
        <w:tabs>
          <w:tab w:val="left" w:pos="1184"/>
        </w:tabs>
        <w:spacing w:line="320" w:lineRule="exact"/>
        <w:ind w:right="660" w:firstLine="94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имеет собственника или его собственник неизвестен:</w:t>
      </w:r>
    </w:p>
    <w:p w:rsidR="00FE3D06" w:rsidRPr="00FE3D06" w:rsidRDefault="002418DC" w:rsidP="002418DC">
      <w:pPr>
        <w:numPr>
          <w:ilvl w:val="0"/>
          <w:numId w:val="2"/>
        </w:numPr>
        <w:tabs>
          <w:tab w:val="left" w:pos="1084"/>
        </w:tabs>
        <w:suppressAutoHyphens w:val="0"/>
        <w:spacing w:line="320" w:lineRule="exact"/>
        <w:ind w:right="660" w:firstLine="94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документ, подтверждающий, что объект недвижимого имущества </w:t>
      </w:r>
    </w:p>
    <w:p w:rsidR="002418DC" w:rsidRDefault="002418DC" w:rsidP="00FE3D06">
      <w:pPr>
        <w:tabs>
          <w:tab w:val="left" w:pos="1084"/>
        </w:tabs>
        <w:suppressAutoHyphens w:val="0"/>
        <w:spacing w:line="320" w:lineRule="exact"/>
        <w:ind w:left="1648" w:right="66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не </w:t>
      </w:r>
      <w:r w:rsidR="00FE3D06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имеет собственника (или его собственник неизвестен), в том числе:</w:t>
      </w:r>
    </w:p>
    <w:p w:rsidR="00FE3D06" w:rsidRDefault="00FE3D06" w:rsidP="00FE3D06">
      <w:pPr>
        <w:tabs>
          <w:tab w:val="left" w:pos="1084"/>
        </w:tabs>
        <w:suppressAutoHyphens w:val="0"/>
        <w:spacing w:line="320" w:lineRule="exact"/>
        <w:ind w:right="6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  <w:t xml:space="preserve">   -  </w:t>
      </w:r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документ, подтверждающий, что данный объект недвижимого </w:t>
      </w:r>
    </w:p>
    <w:p w:rsidR="00FE3D06" w:rsidRDefault="00FE3D06" w:rsidP="00FE3D06">
      <w:pPr>
        <w:tabs>
          <w:tab w:val="left" w:pos="1084"/>
        </w:tabs>
        <w:suppressAutoHyphens w:val="0"/>
        <w:spacing w:line="320" w:lineRule="exact"/>
        <w:ind w:right="6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</w:t>
      </w:r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имущества не </w:t>
      </w:r>
      <w:proofErr w:type="gramStart"/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учтен</w:t>
      </w:r>
      <w:proofErr w:type="gramEnd"/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 реестрах федерального имущества, государственного </w:t>
      </w:r>
    </w:p>
    <w:p w:rsidR="00FE3D06" w:rsidRDefault="00FE3D06" w:rsidP="00FE3D06">
      <w:pPr>
        <w:tabs>
          <w:tab w:val="left" w:pos="1084"/>
        </w:tabs>
        <w:suppressAutoHyphens w:val="0"/>
        <w:spacing w:line="320" w:lineRule="exact"/>
        <w:ind w:right="6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</w:t>
      </w:r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имущества субъекта Российской Федерации и муниципального имущества, </w:t>
      </w:r>
    </w:p>
    <w:p w:rsidR="002418DC" w:rsidRDefault="00FE3D06" w:rsidP="00FE3D06">
      <w:pPr>
        <w:tabs>
          <w:tab w:val="left" w:pos="1084"/>
        </w:tabs>
        <w:suppressAutoHyphens w:val="0"/>
        <w:spacing w:line="320" w:lineRule="exact"/>
        <w:ind w:right="66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</w:t>
      </w:r>
      <w:proofErr w:type="gramStart"/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выданный</w:t>
      </w:r>
      <w:proofErr w:type="gramEnd"/>
      <w:r w:rsidR="002418DC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органами учета государственного и муниципального имущества;</w:t>
      </w:r>
    </w:p>
    <w:p w:rsidR="002418DC" w:rsidRDefault="002418DC" w:rsidP="002418DC">
      <w:pPr>
        <w:numPr>
          <w:ilvl w:val="0"/>
          <w:numId w:val="2"/>
        </w:numPr>
        <w:tabs>
          <w:tab w:val="left" w:pos="1084"/>
        </w:tabs>
        <w:suppressAutoHyphens w:val="0"/>
        <w:spacing w:line="320" w:lineRule="exact"/>
        <w:ind w:right="660" w:firstLine="94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документ, подтверждающий, что право собственности на данный объект недвижимого имущества не было зарегистрировано соответствующими государственными органами (организациями), осуществлявшими регистрацию прав па недвижимость до введения в действие Федерального закона "О государственной регистрации прав на недвижимое имущество и сделок с ним" и до начала деятельности учреждения юстиции по государственной регистрации прав на недвижимое имущество и сделок с ним на территории соответствующего субъекта</w:t>
      </w:r>
      <w:proofErr w:type="gramEnd"/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Российской Федерации;</w:t>
      </w:r>
    </w:p>
    <w:p w:rsidR="00FE3D06" w:rsidRDefault="002418DC" w:rsidP="002418DC">
      <w:pPr>
        <w:tabs>
          <w:tab w:val="left" w:pos="1202"/>
        </w:tabs>
        <w:spacing w:line="320" w:lineRule="exact"/>
        <w:ind w:right="660" w:firstLine="94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б)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  <w:t xml:space="preserve"> в случае, если собственник (собственники) отказался </w:t>
      </w:r>
      <w:proofErr w:type="gramStart"/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от</w:t>
      </w:r>
      <w:proofErr w:type="gramEnd"/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2418DC" w:rsidRDefault="002418DC" w:rsidP="002418DC">
      <w:pPr>
        <w:tabs>
          <w:tab w:val="left" w:pos="1202"/>
        </w:tabs>
        <w:spacing w:line="320" w:lineRule="exact"/>
        <w:ind w:right="660" w:firstLine="94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права собственности:</w:t>
      </w:r>
    </w:p>
    <w:p w:rsidR="004D7684" w:rsidRDefault="004D7684" w:rsidP="004D7684">
      <w:pPr>
        <w:numPr>
          <w:ilvl w:val="0"/>
          <w:numId w:val="2"/>
        </w:numPr>
        <w:tabs>
          <w:tab w:val="left" w:pos="1065"/>
        </w:tabs>
        <w:suppressAutoHyphens w:val="0"/>
        <w:spacing w:line="320" w:lineRule="exact"/>
        <w:ind w:right="600" w:firstLine="98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заявление собственника (собственников) или уполномоченного им (ими) на то лица (при наличии у него нотариально удостоверенной доверенности) об отказе от права собственности на объект недвижимого имущества;</w:t>
      </w:r>
    </w:p>
    <w:p w:rsidR="004D7684" w:rsidRDefault="004D7684" w:rsidP="004D7684">
      <w:pPr>
        <w:numPr>
          <w:ilvl w:val="0"/>
          <w:numId w:val="2"/>
        </w:numPr>
        <w:tabs>
          <w:tab w:val="left" w:pos="1058"/>
        </w:tabs>
        <w:suppressAutoHyphens w:val="0"/>
        <w:spacing w:line="320" w:lineRule="exact"/>
        <w:ind w:right="600" w:firstLine="98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копии правоустанавливающих документов, подтверждающих наличие права собственности у лица (лиц), отказавшегося (отказавшихся) от права собственности на объект недвижимости.</w:t>
      </w:r>
    </w:p>
    <w:p w:rsidR="004D7684" w:rsidRDefault="00FE3D06" w:rsidP="00FE3D06">
      <w:pPr>
        <w:suppressAutoHyphens w:val="0"/>
        <w:spacing w:line="320" w:lineRule="exact"/>
        <w:ind w:left="1416" w:right="600" w:firstLine="272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2.13. 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Заявление и иные документы, необходимые для принятия на учет объекта недвижимого имущества, могут быть представлены одновременно с заявлением о государственном кадастровом учете.</w:t>
      </w:r>
    </w:p>
    <w:p w:rsidR="00FE3D06" w:rsidRDefault="00FE3D06" w:rsidP="00FE3D06">
      <w:pPr>
        <w:tabs>
          <w:tab w:val="left" w:pos="1526"/>
        </w:tabs>
        <w:suppressAutoHyphens w:val="0"/>
        <w:spacing w:line="320" w:lineRule="exact"/>
        <w:ind w:right="60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  <w:t xml:space="preserve">  2.14. 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Бесхозяйный объект недвижимого имущества учитывается </w:t>
      </w:r>
      <w:proofErr w:type="gramStart"/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</w:t>
      </w:r>
      <w:proofErr w:type="gramEnd"/>
    </w:p>
    <w:p w:rsidR="00BC0837" w:rsidRDefault="00BC0837" w:rsidP="00FE3D06">
      <w:pPr>
        <w:tabs>
          <w:tab w:val="left" w:pos="1526"/>
        </w:tabs>
        <w:suppressAutoHyphens w:val="0"/>
        <w:spacing w:line="320" w:lineRule="exact"/>
        <w:ind w:left="708"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gramStart"/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Реестре</w:t>
      </w:r>
      <w:proofErr w:type="gramEnd"/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выявленного бесхозяйного недвижимого имущества (далее - Реестр)</w:t>
      </w:r>
    </w:p>
    <w:p w:rsidR="00BC0837" w:rsidRDefault="004D7684" w:rsidP="00FE3D06">
      <w:pPr>
        <w:tabs>
          <w:tab w:val="left" w:pos="1526"/>
        </w:tabs>
        <w:suppressAutoHyphens w:val="0"/>
        <w:spacing w:line="320" w:lineRule="exact"/>
        <w:ind w:left="708"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(с </w:t>
      </w:r>
      <w:r w:rsidR="00FE3D06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</w:t>
      </w:r>
      <w:r w:rsidR="00BC0837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целью осуществления </w:t>
      </w:r>
      <w:proofErr w:type="gramStart"/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контроля за</w:t>
      </w:r>
      <w:proofErr w:type="gramEnd"/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сохранностью этого имущества) с даты </w:t>
      </w:r>
      <w:r w:rsidR="00BC0837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BC0837" w:rsidRDefault="00BC0837" w:rsidP="00FE3D06">
      <w:pPr>
        <w:tabs>
          <w:tab w:val="left" w:pos="1526"/>
        </w:tabs>
        <w:suppressAutoHyphens w:val="0"/>
        <w:spacing w:line="320" w:lineRule="exact"/>
        <w:ind w:left="708"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постановки объекта недвижимого имущества в качестве бесхозяйного в органе,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BC0837" w:rsidRDefault="00BC0837" w:rsidP="00FE3D06">
      <w:pPr>
        <w:tabs>
          <w:tab w:val="left" w:pos="1526"/>
        </w:tabs>
        <w:suppressAutoHyphens w:val="0"/>
        <w:spacing w:line="320" w:lineRule="exact"/>
        <w:ind w:left="708"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gramStart"/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существляющем</w:t>
      </w:r>
      <w:proofErr w:type="gramEnd"/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государственную регистрацию прав, до момента </w:t>
      </w:r>
    </w:p>
    <w:p w:rsidR="00BC0837" w:rsidRDefault="00BC0837" w:rsidP="00FE3D06">
      <w:pPr>
        <w:tabs>
          <w:tab w:val="left" w:pos="1526"/>
        </w:tabs>
        <w:suppressAutoHyphens w:val="0"/>
        <w:spacing w:line="320" w:lineRule="exact"/>
        <w:ind w:left="708"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возникновения права муниципальной собственности на такой объект. Реестр </w:t>
      </w:r>
    </w:p>
    <w:p w:rsidR="00BC0837" w:rsidRDefault="00BC0837" w:rsidP="00FE3D06">
      <w:pPr>
        <w:tabs>
          <w:tab w:val="left" w:pos="1526"/>
        </w:tabs>
        <w:suppressAutoHyphens w:val="0"/>
        <w:spacing w:line="320" w:lineRule="exact"/>
        <w:ind w:left="708"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выявленного бесхозяйного недвижимого имущества, а также изменения и </w:t>
      </w:r>
    </w:p>
    <w:p w:rsidR="00BC0837" w:rsidRDefault="00BC0837" w:rsidP="00FE3D06">
      <w:pPr>
        <w:tabs>
          <w:tab w:val="left" w:pos="1526"/>
        </w:tabs>
        <w:suppressAutoHyphens w:val="0"/>
        <w:spacing w:line="320" w:lineRule="exact"/>
        <w:ind w:left="708"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д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ополнения к нему утверждаются главой администрации муниципального </w:t>
      </w:r>
    </w:p>
    <w:p w:rsidR="00BC0837" w:rsidRDefault="00BC0837" w:rsidP="00FE3D06">
      <w:pPr>
        <w:tabs>
          <w:tab w:val="left" w:pos="1526"/>
        </w:tabs>
        <w:suppressAutoHyphens w:val="0"/>
        <w:spacing w:line="320" w:lineRule="exact"/>
        <w:ind w:left="708"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образования «Светогорское городское поселение» Выборгского района </w:t>
      </w:r>
    </w:p>
    <w:p w:rsidR="004D7684" w:rsidRDefault="00BC0837" w:rsidP="00FE3D06">
      <w:pPr>
        <w:tabs>
          <w:tab w:val="left" w:pos="1526"/>
        </w:tabs>
        <w:suppressAutoHyphens w:val="0"/>
        <w:spacing w:line="320" w:lineRule="exact"/>
        <w:ind w:left="708"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Ленинградской области.</w:t>
      </w:r>
    </w:p>
    <w:p w:rsidR="00BE3153" w:rsidRDefault="00FE3D06" w:rsidP="00FE3D06">
      <w:pPr>
        <w:tabs>
          <w:tab w:val="left" w:pos="1728"/>
        </w:tabs>
        <w:suppressAutoHyphens w:val="0"/>
        <w:spacing w:line="320" w:lineRule="exact"/>
        <w:ind w:left="980"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2.14.1. 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Основанием для включения такого объекта в Реестр является соответствующее постановление главы администрации муниципального </w:t>
      </w:r>
    </w:p>
    <w:p w:rsidR="00BE3153" w:rsidRDefault="00BE3153" w:rsidP="00FE3D06">
      <w:pPr>
        <w:tabs>
          <w:tab w:val="left" w:pos="1728"/>
        </w:tabs>
        <w:suppressAutoHyphens w:val="0"/>
        <w:spacing w:line="320" w:lineRule="exact"/>
        <w:ind w:left="980"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E3153" w:rsidRDefault="00BE3153" w:rsidP="00FE3D06">
      <w:pPr>
        <w:tabs>
          <w:tab w:val="left" w:pos="1728"/>
        </w:tabs>
        <w:suppressAutoHyphens w:val="0"/>
        <w:spacing w:line="320" w:lineRule="exact"/>
        <w:ind w:left="980"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E3153" w:rsidRDefault="00BE3153" w:rsidP="00FE3D06">
      <w:pPr>
        <w:tabs>
          <w:tab w:val="left" w:pos="1728"/>
        </w:tabs>
        <w:suppressAutoHyphens w:val="0"/>
        <w:spacing w:line="320" w:lineRule="exact"/>
        <w:ind w:left="980"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E3153" w:rsidRDefault="00BE3153" w:rsidP="00FE3D06">
      <w:pPr>
        <w:tabs>
          <w:tab w:val="left" w:pos="1728"/>
        </w:tabs>
        <w:suppressAutoHyphens w:val="0"/>
        <w:spacing w:line="320" w:lineRule="exact"/>
        <w:ind w:left="980"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4D7684" w:rsidRDefault="004D7684" w:rsidP="00FE3D06">
      <w:pPr>
        <w:tabs>
          <w:tab w:val="left" w:pos="1728"/>
        </w:tabs>
        <w:suppressAutoHyphens w:val="0"/>
        <w:spacing w:line="320" w:lineRule="exact"/>
        <w:ind w:left="980" w:right="60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образования «Светогорское городское поселение» Выборгского района Ленинградской области, проект которого готовит Отдел МО «Светогорское городское поселение».</w:t>
      </w:r>
    </w:p>
    <w:p w:rsidR="00BC0837" w:rsidRDefault="00BC0837" w:rsidP="00BC0837">
      <w:pPr>
        <w:tabs>
          <w:tab w:val="left" w:pos="1519"/>
        </w:tabs>
        <w:suppressAutoHyphens w:val="0"/>
        <w:spacing w:line="320" w:lineRule="exact"/>
        <w:ind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  <w:t xml:space="preserve">   2.15.   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В целях предотвращения угрозы разрушения бесхозяйного объекта </w:t>
      </w:r>
    </w:p>
    <w:p w:rsidR="00BC0837" w:rsidRDefault="00BC0837" w:rsidP="00BC0837">
      <w:pPr>
        <w:tabs>
          <w:tab w:val="left" w:pos="1519"/>
        </w:tabs>
        <w:suppressAutoHyphens w:val="0"/>
        <w:spacing w:line="320" w:lineRule="exact"/>
        <w:ind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недвижимого имущества, его утраты, возникновения чрезвычайных ситуаций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BC0837" w:rsidRDefault="00BC0837" w:rsidP="00BC0837">
      <w:pPr>
        <w:tabs>
          <w:tab w:val="left" w:pos="1519"/>
        </w:tabs>
        <w:suppressAutoHyphens w:val="0"/>
        <w:spacing w:line="320" w:lineRule="exact"/>
        <w:ind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</w:t>
      </w:r>
      <w:proofErr w:type="gramStart"/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(в части содержания в надлежащем состоянии объектов жизнеобеспечения,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gramEnd"/>
    </w:p>
    <w:p w:rsidR="00BC0837" w:rsidRDefault="00BC0837" w:rsidP="00BC0837">
      <w:pPr>
        <w:tabs>
          <w:tab w:val="left" w:pos="1519"/>
        </w:tabs>
        <w:suppressAutoHyphens w:val="0"/>
        <w:spacing w:line="320" w:lineRule="exact"/>
        <w:ind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инженерной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инфраструктуры и объектов благоустройства) такой объект и </w:t>
      </w:r>
    </w:p>
    <w:p w:rsidR="00BC0837" w:rsidRDefault="00BC0837" w:rsidP="00BC0837">
      <w:pPr>
        <w:tabs>
          <w:tab w:val="left" w:pos="1519"/>
        </w:tabs>
        <w:suppressAutoHyphens w:val="0"/>
        <w:spacing w:line="320" w:lineRule="exact"/>
        <w:ind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находящиеся в его составе бесхозяйные движимые вещи (при наличии) </w:t>
      </w:r>
      <w:proofErr w:type="gramStart"/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</w:t>
      </w:r>
      <w:proofErr w:type="gramEnd"/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BC0837" w:rsidRDefault="00BC0837" w:rsidP="00BC0837">
      <w:pPr>
        <w:tabs>
          <w:tab w:val="left" w:pos="1519"/>
        </w:tabs>
        <w:suppressAutoHyphens w:val="0"/>
        <w:spacing w:line="320" w:lineRule="exact"/>
        <w:ind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период оформления их в собственность муниципального образования </w:t>
      </w:r>
    </w:p>
    <w:p w:rsidR="00BC0837" w:rsidRDefault="00BC0837" w:rsidP="00BC0837">
      <w:pPr>
        <w:tabs>
          <w:tab w:val="left" w:pos="1519"/>
        </w:tabs>
        <w:suppressAutoHyphens w:val="0"/>
        <w:spacing w:line="320" w:lineRule="exact"/>
        <w:ind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постановлением главы администрации муниципального образования </w:t>
      </w:r>
    </w:p>
    <w:p w:rsidR="00BC0837" w:rsidRDefault="00BC0837" w:rsidP="00BC0837">
      <w:pPr>
        <w:tabs>
          <w:tab w:val="left" w:pos="1519"/>
        </w:tabs>
        <w:suppressAutoHyphens w:val="0"/>
        <w:spacing w:line="320" w:lineRule="exact"/>
        <w:ind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«Светогорское городское поселение» Выборгского района </w:t>
      </w:r>
      <w:proofErr w:type="gramStart"/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Ленинградской</w:t>
      </w:r>
      <w:proofErr w:type="gramEnd"/>
    </w:p>
    <w:p w:rsidR="00BC0837" w:rsidRDefault="00BC0837" w:rsidP="00BC0837">
      <w:pPr>
        <w:tabs>
          <w:tab w:val="left" w:pos="1519"/>
        </w:tabs>
        <w:suppressAutoHyphens w:val="0"/>
        <w:spacing w:line="320" w:lineRule="exact"/>
        <w:ind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области передаются на ответственное хранение и на балансовый учет </w:t>
      </w:r>
    </w:p>
    <w:p w:rsidR="00BC0837" w:rsidRDefault="00BC0837" w:rsidP="00BC0837">
      <w:pPr>
        <w:tabs>
          <w:tab w:val="left" w:pos="1519"/>
        </w:tabs>
        <w:suppressAutoHyphens w:val="0"/>
        <w:spacing w:line="320" w:lineRule="exact"/>
        <w:ind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муниципальным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учреждениям, предприятиям, осуществляющим виды </w:t>
      </w:r>
    </w:p>
    <w:p w:rsidR="004D7684" w:rsidRDefault="00BC0837" w:rsidP="00BC0837">
      <w:pPr>
        <w:tabs>
          <w:tab w:val="left" w:pos="851"/>
        </w:tabs>
        <w:suppressAutoHyphens w:val="0"/>
        <w:spacing w:line="320" w:lineRule="exact"/>
        <w:ind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деятельности, соответствующие целям использования бесхозяйного имущества.</w:t>
      </w:r>
    </w:p>
    <w:p w:rsidR="00BC0837" w:rsidRDefault="00BC0837" w:rsidP="00BC0837">
      <w:pPr>
        <w:tabs>
          <w:tab w:val="left" w:pos="1515"/>
        </w:tabs>
        <w:suppressAutoHyphens w:val="0"/>
        <w:spacing w:line="320" w:lineRule="exact"/>
        <w:ind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  <w:t xml:space="preserve">   2.16.  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Отдел МО «Светогорское городское поселение» вправе </w:t>
      </w:r>
    </w:p>
    <w:p w:rsidR="00BC0837" w:rsidRDefault="00BC0837" w:rsidP="00BC0837">
      <w:pPr>
        <w:tabs>
          <w:tab w:val="left" w:pos="1515"/>
        </w:tabs>
        <w:suppressAutoHyphens w:val="0"/>
        <w:spacing w:line="320" w:lineRule="exact"/>
        <w:ind w:right="60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осуществлять ремонт и содержание бесхозяйного имущества за счет средств </w:t>
      </w:r>
    </w:p>
    <w:p w:rsidR="004D7684" w:rsidRDefault="00BC0837" w:rsidP="00BC0837">
      <w:pPr>
        <w:tabs>
          <w:tab w:val="left" w:pos="1515"/>
        </w:tabs>
        <w:suppressAutoHyphens w:val="0"/>
        <w:spacing w:line="320" w:lineRule="exact"/>
        <w:ind w:right="60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местного бюджета МО «Светогорское городское поселение».</w:t>
      </w:r>
    </w:p>
    <w:p w:rsidR="004D7684" w:rsidRDefault="00BC0837" w:rsidP="00BC0837">
      <w:pPr>
        <w:tabs>
          <w:tab w:val="left" w:pos="1688"/>
        </w:tabs>
        <w:suppressAutoHyphens w:val="0"/>
        <w:spacing w:line="320" w:lineRule="exact"/>
        <w:ind w:left="708" w:right="60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2.17. </w:t>
      </w:r>
      <w:r w:rsidR="004D7684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Если в срок до принятия бесхозяйного объекта недвижимого имущества в муниципальную собственность объявится его собственник, доказывание права собственности на него лежит на этом собственнике.</w:t>
      </w:r>
    </w:p>
    <w:p w:rsidR="00752981" w:rsidRDefault="00BC0837" w:rsidP="00BC0837">
      <w:pPr>
        <w:tabs>
          <w:tab w:val="left" w:pos="1735"/>
        </w:tabs>
        <w:suppressAutoHyphens w:val="0"/>
        <w:spacing w:line="306" w:lineRule="exact"/>
        <w:ind w:left="940" w:right="66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2.17.1. </w:t>
      </w:r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 случае если собственник докажет право собственности на объект недвижимого имущества, Отдел МО «Светогорское городское поселение»:</w:t>
      </w:r>
    </w:p>
    <w:p w:rsidR="00BC0837" w:rsidRPr="00BC0837" w:rsidRDefault="00752981" w:rsidP="00752981">
      <w:pPr>
        <w:numPr>
          <w:ilvl w:val="0"/>
          <w:numId w:val="2"/>
        </w:numPr>
        <w:tabs>
          <w:tab w:val="left" w:pos="1058"/>
        </w:tabs>
        <w:suppressAutoHyphens w:val="0"/>
        <w:spacing w:line="320" w:lineRule="exact"/>
        <w:ind w:right="660" w:firstLine="94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направляет заказное письмо с предложением о необходимости </w:t>
      </w:r>
    </w:p>
    <w:p w:rsidR="00BC0837" w:rsidRDefault="00BC0837" w:rsidP="00BC0837">
      <w:pPr>
        <w:tabs>
          <w:tab w:val="left" w:pos="1058"/>
        </w:tabs>
        <w:suppressAutoHyphens w:val="0"/>
        <w:spacing w:line="320" w:lineRule="exact"/>
        <w:ind w:left="708" w:right="6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</w:t>
      </w:r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принятия мер по содержанию данного объекта в надлежащем состоянии </w:t>
      </w:r>
      <w:proofErr w:type="gramStart"/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</w:t>
      </w:r>
      <w:proofErr w:type="gramEnd"/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BC0837" w:rsidRDefault="00BC0837" w:rsidP="00BC0837">
      <w:pPr>
        <w:tabs>
          <w:tab w:val="left" w:pos="1058"/>
        </w:tabs>
        <w:suppressAutoHyphens w:val="0"/>
        <w:spacing w:line="320" w:lineRule="exact"/>
        <w:ind w:left="708" w:right="6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</w:t>
      </w:r>
      <w:proofErr w:type="gramStart"/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соответствии с действующими нормами (при непринятии мер в срок до 6 </w:t>
      </w:r>
      <w:proofErr w:type="gramEnd"/>
    </w:p>
    <w:p w:rsidR="00BC0837" w:rsidRDefault="00BC0837" w:rsidP="00BC0837">
      <w:pPr>
        <w:tabs>
          <w:tab w:val="left" w:pos="1058"/>
        </w:tabs>
        <w:suppressAutoHyphens w:val="0"/>
        <w:spacing w:line="320" w:lineRule="exact"/>
        <w:ind w:left="708" w:right="6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</w:t>
      </w:r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месяцев </w:t>
      </w:r>
      <w:proofErr w:type="gramStart"/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 даты отправки</w:t>
      </w:r>
      <w:proofErr w:type="gramEnd"/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уведомления по почте вопросы его дальнейшего </w:t>
      </w:r>
    </w:p>
    <w:p w:rsidR="00752981" w:rsidRDefault="00BC0837" w:rsidP="00BC0837">
      <w:pPr>
        <w:tabs>
          <w:tab w:val="left" w:pos="1058"/>
        </w:tabs>
        <w:suppressAutoHyphens w:val="0"/>
        <w:spacing w:line="320" w:lineRule="exact"/>
        <w:ind w:left="708" w:right="66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</w:t>
      </w:r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использования решаются в судебном порядке);</w:t>
      </w:r>
    </w:p>
    <w:p w:rsidR="00BC0837" w:rsidRPr="00BC0837" w:rsidRDefault="00752981" w:rsidP="00752981">
      <w:pPr>
        <w:numPr>
          <w:ilvl w:val="0"/>
          <w:numId w:val="2"/>
        </w:numPr>
        <w:tabs>
          <w:tab w:val="left" w:pos="1062"/>
        </w:tabs>
        <w:suppressAutoHyphens w:val="0"/>
        <w:spacing w:line="320" w:lineRule="exact"/>
        <w:ind w:right="660" w:firstLine="94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готовит соответствующее постановление главы администрации </w:t>
      </w:r>
    </w:p>
    <w:p w:rsidR="00BC0837" w:rsidRDefault="00BC0837" w:rsidP="00BC0837">
      <w:pPr>
        <w:tabs>
          <w:tab w:val="left" w:pos="1062"/>
        </w:tabs>
        <w:suppressAutoHyphens w:val="0"/>
        <w:spacing w:line="320" w:lineRule="exact"/>
        <w:ind w:left="708" w:right="6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</w:t>
      </w:r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муниципального образования «Светогорское городское поселение» Выборгского </w:t>
      </w:r>
    </w:p>
    <w:p w:rsidR="00752981" w:rsidRDefault="00BC0837" w:rsidP="00BC0837">
      <w:pPr>
        <w:tabs>
          <w:tab w:val="left" w:pos="1062"/>
        </w:tabs>
        <w:suppressAutoHyphens w:val="0"/>
        <w:spacing w:line="320" w:lineRule="exact"/>
        <w:ind w:left="708" w:right="66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</w:t>
      </w:r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района Ленинградской области об исключении этого объекта из Реестра.</w:t>
      </w:r>
    </w:p>
    <w:p w:rsidR="00752981" w:rsidRDefault="00BC0837" w:rsidP="00BC0837">
      <w:pPr>
        <w:tabs>
          <w:tab w:val="left" w:pos="1738"/>
        </w:tabs>
        <w:suppressAutoHyphens w:val="0"/>
        <w:spacing w:line="320" w:lineRule="exact"/>
        <w:ind w:left="940" w:right="66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2.17.2. </w:t>
      </w:r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 случае если собственник докажет право собственности на объект недвижимого имущества, Отдел МО «Светогорское городское поселение» имеет право на возмещение затрат, понесенных на ремонт и содержание данного объекта, в судебном порядке в соответствии с действующим законодательством.</w:t>
      </w:r>
    </w:p>
    <w:p w:rsidR="00BC0837" w:rsidRDefault="00BC0837" w:rsidP="00BC0837">
      <w:pPr>
        <w:tabs>
          <w:tab w:val="left" w:pos="1735"/>
        </w:tabs>
        <w:suppressAutoHyphens w:val="0"/>
        <w:spacing w:line="320" w:lineRule="exact"/>
        <w:ind w:right="6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  <w:t xml:space="preserve">2.17.3.  </w:t>
      </w:r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В случае если бесхозяйный объект недвижимого имущества</w:t>
      </w:r>
    </w:p>
    <w:p w:rsidR="00BC0837" w:rsidRDefault="00BC0837" w:rsidP="00BC0837">
      <w:pPr>
        <w:tabs>
          <w:tab w:val="left" w:pos="1735"/>
        </w:tabs>
        <w:suppressAutoHyphens w:val="0"/>
        <w:spacing w:line="320" w:lineRule="exact"/>
        <w:ind w:right="6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</w:t>
      </w:r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по решению суда будет признан муниципальной собственностью МО </w:t>
      </w:r>
    </w:p>
    <w:p w:rsidR="00BC0837" w:rsidRDefault="00BC0837" w:rsidP="00BC0837">
      <w:pPr>
        <w:tabs>
          <w:tab w:val="left" w:pos="1735"/>
        </w:tabs>
        <w:suppressAutoHyphens w:val="0"/>
        <w:spacing w:line="320" w:lineRule="exact"/>
        <w:ind w:right="6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</w:t>
      </w:r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«Светогорское городское поселение», собственник данного имущества может </w:t>
      </w:r>
    </w:p>
    <w:p w:rsidR="00BC0837" w:rsidRDefault="00BC0837" w:rsidP="00BC0837">
      <w:pPr>
        <w:tabs>
          <w:tab w:val="left" w:pos="1735"/>
        </w:tabs>
        <w:suppressAutoHyphens w:val="0"/>
        <w:spacing w:line="320" w:lineRule="exact"/>
        <w:ind w:right="6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</w:t>
      </w:r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доказывать свое право собственности на него в судебном порядке </w:t>
      </w:r>
      <w:proofErr w:type="gramStart"/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</w:t>
      </w:r>
      <w:proofErr w:type="gramEnd"/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B62443" w:rsidRDefault="00BC0837" w:rsidP="00B62443">
      <w:pPr>
        <w:tabs>
          <w:tab w:val="left" w:pos="1735"/>
        </w:tabs>
        <w:suppressAutoHyphens w:val="0"/>
        <w:spacing w:line="320" w:lineRule="exact"/>
        <w:ind w:right="6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</w:t>
      </w:r>
      <w:proofErr w:type="gramStart"/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соответствии</w:t>
      </w:r>
      <w:proofErr w:type="gramEnd"/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B62443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 действующим законодательством.</w:t>
      </w:r>
    </w:p>
    <w:p w:rsidR="00BE3153" w:rsidRDefault="00752981" w:rsidP="00B62443">
      <w:pPr>
        <w:tabs>
          <w:tab w:val="left" w:pos="1735"/>
        </w:tabs>
        <w:suppressAutoHyphens w:val="0"/>
        <w:spacing w:line="320" w:lineRule="exact"/>
        <w:ind w:left="708" w:right="66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B62443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  2.18.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По истечении года со дня </w:t>
      </w:r>
      <w:r w:rsidR="00B62443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постановки бесхозяйного объекта   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недвижимого имущества на учет Отдел, действующий от имени и в интересах МО «Светогорское городское поселение», обращается в суд с заявлением о </w:t>
      </w:r>
    </w:p>
    <w:p w:rsidR="00BE3153" w:rsidRDefault="00752981" w:rsidP="00B62443">
      <w:pPr>
        <w:tabs>
          <w:tab w:val="left" w:pos="1735"/>
        </w:tabs>
        <w:suppressAutoHyphens w:val="0"/>
        <w:spacing w:line="320" w:lineRule="exact"/>
        <w:ind w:left="708" w:right="66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proofErr w:type="gramStart"/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признании</w:t>
      </w:r>
      <w:proofErr w:type="gramEnd"/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права собственности МО «Светогорское городское поселение» на этот объект и находящиеся в его составе бесхозяйные движимые вещи (при наличии) </w:t>
      </w:r>
    </w:p>
    <w:p w:rsidR="00BE3153" w:rsidRDefault="00BE3153" w:rsidP="00B62443">
      <w:pPr>
        <w:tabs>
          <w:tab w:val="left" w:pos="1735"/>
        </w:tabs>
        <w:suppressAutoHyphens w:val="0"/>
        <w:spacing w:line="320" w:lineRule="exact"/>
        <w:ind w:left="708" w:right="66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E3153" w:rsidRDefault="00BE3153" w:rsidP="00B62443">
      <w:pPr>
        <w:tabs>
          <w:tab w:val="left" w:pos="1735"/>
        </w:tabs>
        <w:suppressAutoHyphens w:val="0"/>
        <w:spacing w:line="320" w:lineRule="exact"/>
        <w:ind w:left="708" w:right="66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E3153" w:rsidRDefault="00BE3153" w:rsidP="00B62443">
      <w:pPr>
        <w:tabs>
          <w:tab w:val="left" w:pos="1735"/>
        </w:tabs>
        <w:suppressAutoHyphens w:val="0"/>
        <w:spacing w:line="320" w:lineRule="exact"/>
        <w:ind w:left="708" w:right="66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E3153" w:rsidRDefault="00BE3153" w:rsidP="00B62443">
      <w:pPr>
        <w:tabs>
          <w:tab w:val="left" w:pos="1735"/>
        </w:tabs>
        <w:suppressAutoHyphens w:val="0"/>
        <w:spacing w:line="320" w:lineRule="exact"/>
        <w:ind w:left="708" w:right="66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752981" w:rsidRPr="00B62443" w:rsidRDefault="00752981" w:rsidP="00B62443">
      <w:pPr>
        <w:tabs>
          <w:tab w:val="left" w:pos="1735"/>
        </w:tabs>
        <w:suppressAutoHyphens w:val="0"/>
        <w:spacing w:line="320" w:lineRule="exact"/>
        <w:ind w:left="708" w:right="66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 порядке, предусмотренном законодательством Российской Федерации.</w:t>
      </w:r>
    </w:p>
    <w:p w:rsidR="00B62443" w:rsidRDefault="00B62443" w:rsidP="00B62443">
      <w:pPr>
        <w:tabs>
          <w:tab w:val="left" w:pos="1515"/>
        </w:tabs>
        <w:suppressAutoHyphens w:val="0"/>
        <w:spacing w:line="320" w:lineRule="exact"/>
        <w:ind w:right="6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  <w:t xml:space="preserve">   2.19.</w:t>
      </w:r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Право муниципальной собственности на бесхозяйный объект </w:t>
      </w:r>
    </w:p>
    <w:p w:rsidR="00B62443" w:rsidRDefault="00B62443" w:rsidP="00B62443">
      <w:pPr>
        <w:tabs>
          <w:tab w:val="left" w:pos="1515"/>
        </w:tabs>
        <w:suppressAutoHyphens w:val="0"/>
        <w:spacing w:line="320" w:lineRule="exact"/>
        <w:ind w:right="6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</w:t>
      </w:r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недвижимого имущества, </w:t>
      </w:r>
      <w:proofErr w:type="gramStart"/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установленное</w:t>
      </w:r>
      <w:proofErr w:type="gramEnd"/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решением суда, подлежит</w:t>
      </w:r>
    </w:p>
    <w:p w:rsidR="00752981" w:rsidRDefault="00B62443" w:rsidP="00B62443">
      <w:pPr>
        <w:tabs>
          <w:tab w:val="left" w:pos="1515"/>
        </w:tabs>
        <w:suppressAutoHyphens w:val="0"/>
        <w:spacing w:line="320" w:lineRule="exact"/>
        <w:ind w:right="66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</w:t>
      </w:r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государственной регистрации в органе регистрации нрав.</w:t>
      </w:r>
    </w:p>
    <w:p w:rsidR="00752981" w:rsidRDefault="00B62443" w:rsidP="00B62443">
      <w:pPr>
        <w:tabs>
          <w:tab w:val="left" w:pos="1522"/>
        </w:tabs>
        <w:suppressAutoHyphens w:val="0"/>
        <w:spacing w:after="300" w:line="320" w:lineRule="exact"/>
        <w:ind w:left="940" w:right="66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  <w:t xml:space="preserve">   2.20.</w:t>
      </w:r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После регистрации права и принятия бесхозяйного недвижимого имущества в муниципальную собственность МО «Светогорское городское поселение» Отдел вносит соответствующие сведения в реестр муниципальной собственности муниципального образования «Светогорское городское поселение» Выборгского района Ленинградской области.</w:t>
      </w:r>
    </w:p>
    <w:p w:rsidR="00752981" w:rsidRDefault="00752981" w:rsidP="00B62443">
      <w:pPr>
        <w:spacing w:line="320" w:lineRule="exact"/>
        <w:ind w:left="1420" w:right="660" w:hanging="480"/>
        <w:jc w:val="center"/>
        <w:outlineLvl w:val="1"/>
        <w:rPr>
          <w:rFonts w:ascii="Times New Roman" w:eastAsia="Arial Unicode MS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b/>
          <w:bCs/>
          <w:color w:val="000000"/>
          <w:sz w:val="28"/>
          <w:szCs w:val="28"/>
          <w:shd w:val="clear" w:color="auto" w:fill="FFFFFF"/>
          <w:lang w:eastAsia="ru-RU"/>
        </w:rPr>
        <w:t>3.Порядок принятия выморочного имущества в муниципальную собственность МО «Светогорское городское поселение».</w:t>
      </w:r>
    </w:p>
    <w:p w:rsidR="00752981" w:rsidRDefault="00752981" w:rsidP="00B62443">
      <w:pPr>
        <w:spacing w:line="320" w:lineRule="exact"/>
        <w:ind w:left="708" w:right="540" w:firstLine="708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B62443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3.1. </w:t>
      </w:r>
      <w:proofErr w:type="gramStart"/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Под выморочным имуществом, переходящим по праву наследования к муниципальному образованию по закону относится имущество, принадлежащее гражданам на праве собственности и освобождающиеся после их смерти в случае, если отсутствуют наследники, как по закону, так и по завещанию, либо никто из наследников не имеет права наследовать или все наследники отстранены от наследования, либо никто из наследников не принял наследства, либо все наследники</w:t>
      </w:r>
      <w:proofErr w:type="gramEnd"/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gramStart"/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отказались от наследства и при этом никто из них не указал</w:t>
      </w:r>
      <w:proofErr w:type="gramEnd"/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 что отказывается в пользу другого наследника, а также, если имущество передано по завещанию муниципальному образованию.</w:t>
      </w:r>
    </w:p>
    <w:p w:rsidR="00752981" w:rsidRDefault="00B62443" w:rsidP="00B62443">
      <w:pPr>
        <w:tabs>
          <w:tab w:val="left" w:pos="851"/>
        </w:tabs>
        <w:suppressAutoHyphens w:val="0"/>
        <w:spacing w:line="320" w:lineRule="exact"/>
        <w:ind w:left="1040" w:right="54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3.2. </w:t>
      </w:r>
      <w:proofErr w:type="gramStart"/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 соответствии с действующим законодательством выморочное имущество в виде расположенных на территории МО «Светогорское городское поселение» жилых помещений; земельных участков, а также расположенных на них зданий, сооружений, иных объектов недвижимости; доли в праве общей долевой собственности на указанные выше объекты недвижимого имущества, переходит в порядке наследования по закону в муниципальную собственность Поселения.</w:t>
      </w:r>
      <w:proofErr w:type="gramEnd"/>
    </w:p>
    <w:p w:rsidR="00752981" w:rsidRDefault="00B62443" w:rsidP="00B62443">
      <w:pPr>
        <w:tabs>
          <w:tab w:val="left" w:pos="1586"/>
        </w:tabs>
        <w:suppressAutoHyphens w:val="0"/>
        <w:spacing w:line="320" w:lineRule="exact"/>
        <w:ind w:left="1040" w:right="54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3.3. </w:t>
      </w:r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Документом, подтверждающим право муниципальной собственности МО «Светогорское городское поселение» на наследство, является свидетельство о праве на наследство, выдаваемое нотариальным органом. Для приобретения выморочного имущества принятие наследства не требуется.</w:t>
      </w:r>
    </w:p>
    <w:p w:rsidR="00752981" w:rsidRDefault="00B62443" w:rsidP="00B62443">
      <w:pPr>
        <w:tabs>
          <w:tab w:val="left" w:pos="1571"/>
        </w:tabs>
        <w:suppressAutoHyphens w:val="0"/>
        <w:spacing w:line="320" w:lineRule="exact"/>
        <w:ind w:left="1040" w:right="54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3.4. </w:t>
      </w:r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Отдел, действующий от имени и в интересах МО «Светогорское городское поселение», обеспечивает государственную регистрацию права муниципальной собственности МО «Светогорское городское поселение» на выморочное имущество в органах регистрации прав.</w:t>
      </w:r>
    </w:p>
    <w:p w:rsidR="00752981" w:rsidRPr="00820D8F" w:rsidRDefault="00B62443" w:rsidP="00B62443">
      <w:pPr>
        <w:tabs>
          <w:tab w:val="left" w:pos="1586"/>
        </w:tabs>
        <w:suppressAutoHyphens w:val="0"/>
        <w:spacing w:line="320" w:lineRule="exact"/>
        <w:ind w:left="1040" w:right="54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3.5. </w:t>
      </w:r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Выморочное имущество в виде расположенных на территории МО «Светогорское городское поселение» жилых помещений (в том числе жилых домов и их частей), право собственности, на которое зарегистрировано в установленном порядке, включается в жилищный фонд социального использования.</w:t>
      </w:r>
    </w:p>
    <w:p w:rsidR="00752981" w:rsidRDefault="00B62443" w:rsidP="00B62443">
      <w:pPr>
        <w:tabs>
          <w:tab w:val="left" w:pos="1568"/>
        </w:tabs>
        <w:suppressAutoHyphens w:val="0"/>
        <w:spacing w:line="320" w:lineRule="exact"/>
        <w:ind w:left="1040" w:right="54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3.6. </w:t>
      </w:r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Для получения свидетельства о праве на наследство на выморочное имущество должностное лицо собирает следующие документы, направляя запросы в соответствующие государственные органы:</w:t>
      </w:r>
    </w:p>
    <w:p w:rsidR="00752981" w:rsidRDefault="00B62443" w:rsidP="00B62443">
      <w:pPr>
        <w:tabs>
          <w:tab w:val="left" w:pos="1258"/>
        </w:tabs>
        <w:suppressAutoHyphens w:val="0"/>
        <w:spacing w:line="342" w:lineRule="exact"/>
        <w:ind w:left="1040" w:right="54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-  </w:t>
      </w:r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свидетельство (справку) о смерти, выданное учреждениями записи актов гражданского состояния;</w:t>
      </w:r>
    </w:p>
    <w:p w:rsidR="00BE3153" w:rsidRDefault="00BE3153" w:rsidP="00B62443">
      <w:pPr>
        <w:tabs>
          <w:tab w:val="left" w:pos="1258"/>
        </w:tabs>
        <w:suppressAutoHyphens w:val="0"/>
        <w:spacing w:line="342" w:lineRule="exact"/>
        <w:ind w:left="1040" w:right="54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E3153" w:rsidRDefault="00BE3153" w:rsidP="00B62443">
      <w:pPr>
        <w:tabs>
          <w:tab w:val="left" w:pos="1258"/>
        </w:tabs>
        <w:suppressAutoHyphens w:val="0"/>
        <w:spacing w:line="342" w:lineRule="exact"/>
        <w:ind w:left="1040" w:right="540"/>
        <w:jc w:val="both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</w:p>
    <w:p w:rsidR="00BE3153" w:rsidRDefault="00BE3153" w:rsidP="00B62443">
      <w:pPr>
        <w:tabs>
          <w:tab w:val="left" w:pos="1258"/>
        </w:tabs>
        <w:suppressAutoHyphens w:val="0"/>
        <w:spacing w:line="342" w:lineRule="exact"/>
        <w:ind w:left="1040" w:right="54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</w:p>
    <w:p w:rsidR="00752981" w:rsidRDefault="00B62443" w:rsidP="00B62443">
      <w:pPr>
        <w:tabs>
          <w:tab w:val="left" w:pos="1252"/>
        </w:tabs>
        <w:suppressAutoHyphens w:val="0"/>
        <w:spacing w:line="320" w:lineRule="exact"/>
        <w:ind w:left="104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-   </w:t>
      </w:r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выписку из лицевого счета жилого помещения;</w:t>
      </w:r>
    </w:p>
    <w:p w:rsidR="00752981" w:rsidRDefault="00B62443" w:rsidP="00B62443">
      <w:pPr>
        <w:tabs>
          <w:tab w:val="left" w:pos="1258"/>
        </w:tabs>
        <w:suppressAutoHyphens w:val="0"/>
        <w:spacing w:line="320" w:lineRule="exact"/>
        <w:ind w:left="1040" w:right="54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</w:t>
      </w:r>
      <w:proofErr w:type="gramStart"/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-    в</w:t>
      </w:r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ыданные соответствующими государственными органами (организациями), осуществлявшими регистрацию прав на недвижимость до введения в действие Федерального закона от 21 июля 1997 года № 122-ФЗ «О государственной регистрации прав на недвижимое имущество и сделок с ним» и до начала деятельности учреждения юстиции по государственной регистрации прав на недвижимое имущество и сделок с ним, документы, подтверждающие, что права на данные объекты недвижимого имущества ими</w:t>
      </w:r>
      <w:proofErr w:type="gramEnd"/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не были зарегистрированы;</w:t>
      </w:r>
    </w:p>
    <w:p w:rsidR="00752981" w:rsidRDefault="00B62443" w:rsidP="00B62443">
      <w:pPr>
        <w:tabs>
          <w:tab w:val="left" w:pos="1254"/>
        </w:tabs>
        <w:suppressAutoHyphens w:val="0"/>
        <w:spacing w:line="320" w:lineRule="exact"/>
        <w:ind w:left="1040" w:right="54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- в</w:t>
      </w:r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ыписку из Единого государственного реестра прав на недвижимое имущество и сделок с ним об отсутствии сведений о правах на данный объект недвижимого имущества (здание, строение, сооружение, земельный участок);</w:t>
      </w:r>
    </w:p>
    <w:p w:rsidR="00752981" w:rsidRDefault="00B62443" w:rsidP="00B62443">
      <w:pPr>
        <w:tabs>
          <w:tab w:val="left" w:pos="1252"/>
        </w:tabs>
        <w:suppressAutoHyphens w:val="0"/>
        <w:spacing w:line="320" w:lineRule="exact"/>
        <w:ind w:left="104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-  к</w:t>
      </w:r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адастровый паспорт;</w:t>
      </w:r>
    </w:p>
    <w:p w:rsidR="00752981" w:rsidRDefault="00B62443" w:rsidP="00B62443">
      <w:pPr>
        <w:tabs>
          <w:tab w:val="left" w:pos="1252"/>
        </w:tabs>
        <w:suppressAutoHyphens w:val="0"/>
        <w:spacing w:line="320" w:lineRule="exact"/>
        <w:ind w:left="104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-  </w:t>
      </w:r>
      <w:r w:rsidR="00752981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технический паспорт (при наличии);</w:t>
      </w:r>
    </w:p>
    <w:p w:rsidR="00820D8F" w:rsidRDefault="00B62443" w:rsidP="00B62443">
      <w:pPr>
        <w:tabs>
          <w:tab w:val="left" w:pos="1054"/>
        </w:tabs>
        <w:suppressAutoHyphens w:val="0"/>
        <w:spacing w:line="313" w:lineRule="exact"/>
        <w:ind w:left="1608" w:right="68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-  </w:t>
      </w:r>
      <w:r w:rsidR="00820D8F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правоустанавливающие документы на объект недвижимого имущества (при наличии);</w:t>
      </w:r>
    </w:p>
    <w:p w:rsidR="00820D8F" w:rsidRDefault="00820D8F" w:rsidP="00820D8F">
      <w:pPr>
        <w:numPr>
          <w:ilvl w:val="0"/>
          <w:numId w:val="2"/>
        </w:numPr>
        <w:tabs>
          <w:tab w:val="left" w:pos="1112"/>
        </w:tabs>
        <w:suppressAutoHyphens w:val="0"/>
        <w:spacing w:line="320" w:lineRule="exact"/>
        <w:ind w:firstLine="90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учредительные документы </w:t>
      </w:r>
      <w:r w:rsidR="00BE3153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дминистрации;</w:t>
      </w:r>
    </w:p>
    <w:p w:rsidR="00820D8F" w:rsidRPr="00BE3153" w:rsidRDefault="00820D8F" w:rsidP="00820D8F">
      <w:pPr>
        <w:numPr>
          <w:ilvl w:val="0"/>
          <w:numId w:val="2"/>
        </w:numPr>
        <w:tabs>
          <w:tab w:val="left" w:pos="1112"/>
        </w:tabs>
        <w:suppressAutoHyphens w:val="0"/>
        <w:spacing w:line="320" w:lineRule="exact"/>
        <w:ind w:firstLine="90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иные документы по требованию нотариуса.</w:t>
      </w:r>
    </w:p>
    <w:p w:rsidR="00820D8F" w:rsidRDefault="00BE3153" w:rsidP="00BE3153">
      <w:pPr>
        <w:tabs>
          <w:tab w:val="left" w:pos="1382"/>
        </w:tabs>
        <w:suppressAutoHyphens w:val="0"/>
        <w:spacing w:line="320" w:lineRule="exact"/>
        <w:ind w:left="900" w:right="68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3.7. </w:t>
      </w:r>
      <w:r w:rsidR="00820D8F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gramStart"/>
      <w:r w:rsidR="00820D8F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 случае отказа нотариуса в выдаче свидетельства о праве на наследство на выморочное имущество</w:t>
      </w:r>
      <w:proofErr w:type="gramEnd"/>
      <w:r w:rsidR="00820D8F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Отдел, действующий от имени и в интересах МО «Светогорское городское поселение», обращается с иском в суд о признании права муниципальной собственности муниципального образования на выморочное имущество.</w:t>
      </w:r>
    </w:p>
    <w:p w:rsidR="00820D8F" w:rsidRDefault="00BE3153" w:rsidP="00BE3153">
      <w:pPr>
        <w:tabs>
          <w:tab w:val="left" w:pos="1378"/>
        </w:tabs>
        <w:suppressAutoHyphens w:val="0"/>
        <w:spacing w:line="320" w:lineRule="exact"/>
        <w:ind w:left="900" w:right="68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3.8.  </w:t>
      </w:r>
      <w:proofErr w:type="gramStart"/>
      <w:r w:rsidR="00820D8F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При получении свидетельства о праве на наследство на выморочное имущество либо вступившего в силу решения суда о признании права муниципальной собственности муниципального образования на выморочное имущество Отдел, действующий от имени и в интересах МО «Светогорское городское поселение», обращается в орган регистрации прав для регистрации права муниципальной собственности МО «Светогорское городское поселение» на выморочное имущество.</w:t>
      </w:r>
      <w:proofErr w:type="gramEnd"/>
    </w:p>
    <w:p w:rsidR="00820D8F" w:rsidRDefault="00BE3153" w:rsidP="00BE3153">
      <w:pPr>
        <w:tabs>
          <w:tab w:val="left" w:pos="1375"/>
        </w:tabs>
        <w:suppressAutoHyphens w:val="0"/>
        <w:spacing w:line="320" w:lineRule="exact"/>
        <w:ind w:left="900" w:right="680"/>
        <w:jc w:val="both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3.9. </w:t>
      </w:r>
      <w:r w:rsidR="00820D8F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После государственной регистрации прав на недвижимое имущество должностное лицо готовит проект Постановления о приеме в муниципальную собственность МО «Светогорское городское поселение» и включении в состав имущества муниципальной казны выморочного имущества, в жилищный фонд социального использования.</w:t>
      </w:r>
    </w:p>
    <w:p w:rsidR="00820D8F" w:rsidRDefault="00BE3153" w:rsidP="00BE3153">
      <w:pPr>
        <w:tabs>
          <w:tab w:val="left" w:pos="1569"/>
        </w:tabs>
        <w:suppressAutoHyphens w:val="0"/>
        <w:spacing w:line="320" w:lineRule="exact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ab/>
        <w:t xml:space="preserve">3.10. </w:t>
      </w:r>
      <w:r w:rsidR="00820D8F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Сведения по жилым помещениям, земельным участкам, а также</w:t>
      </w:r>
    </w:p>
    <w:p w:rsidR="00BE3153" w:rsidRDefault="00BE3153" w:rsidP="00BE3153">
      <w:pPr>
        <w:tabs>
          <w:tab w:val="left" w:pos="4090"/>
          <w:tab w:val="left" w:pos="5292"/>
          <w:tab w:val="left" w:pos="8194"/>
        </w:tabs>
        <w:spacing w:line="320" w:lineRule="exact"/>
        <w:ind w:right="68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</w:t>
      </w:r>
      <w:r w:rsidR="00820D8F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по расположенным на них зданиям, сооружениям, иным объектам </w:t>
      </w:r>
    </w:p>
    <w:p w:rsidR="00BE3153" w:rsidRDefault="00BE3153" w:rsidP="00BE3153">
      <w:pPr>
        <w:tabs>
          <w:tab w:val="left" w:pos="4090"/>
          <w:tab w:val="left" w:pos="5292"/>
          <w:tab w:val="left" w:pos="8194"/>
        </w:tabs>
        <w:spacing w:line="320" w:lineRule="exact"/>
        <w:ind w:right="68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н</w:t>
      </w:r>
      <w:r w:rsidR="00820D8F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едвижимости; долям в праве общей долевой собственности, являющиеся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BE3153" w:rsidRDefault="00BE3153" w:rsidP="00BE3153">
      <w:pPr>
        <w:tabs>
          <w:tab w:val="left" w:pos="4090"/>
          <w:tab w:val="left" w:pos="5292"/>
          <w:tab w:val="left" w:pos="8194"/>
        </w:tabs>
        <w:spacing w:line="320" w:lineRule="exact"/>
        <w:ind w:right="68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</w:t>
      </w:r>
      <w:r w:rsidR="00820D8F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выморочным имуществом, право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gramStart"/>
      <w:r w:rsidR="00820D8F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собственности</w:t>
      </w:r>
      <w:proofErr w:type="gramEnd"/>
      <w:r w:rsidR="00820D8F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на которые зарегистрировано </w:t>
      </w:r>
    </w:p>
    <w:p w:rsidR="00BE3153" w:rsidRDefault="00BE3153" w:rsidP="00BE3153">
      <w:pPr>
        <w:tabs>
          <w:tab w:val="left" w:pos="4090"/>
          <w:tab w:val="left" w:pos="5292"/>
          <w:tab w:val="left" w:pos="8194"/>
        </w:tabs>
        <w:spacing w:line="320" w:lineRule="exact"/>
        <w:ind w:right="68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</w:t>
      </w:r>
      <w:r w:rsidR="00820D8F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за муниципальным образованием, вносятся в реестр </w:t>
      </w:r>
      <w:proofErr w:type="gramStart"/>
      <w:r w:rsidR="00820D8F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муниципального</w:t>
      </w:r>
      <w:proofErr w:type="gramEnd"/>
      <w:r w:rsidR="00820D8F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BE3153" w:rsidRDefault="00BE3153" w:rsidP="00BE3153">
      <w:pPr>
        <w:tabs>
          <w:tab w:val="left" w:pos="4090"/>
          <w:tab w:val="left" w:pos="5292"/>
          <w:tab w:val="left" w:pos="8194"/>
        </w:tabs>
        <w:spacing w:line="320" w:lineRule="exact"/>
        <w:ind w:right="68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</w:t>
      </w:r>
      <w:r w:rsidR="00820D8F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имущества МО «Светогорское городское поселение», а документация,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</w:p>
    <w:p w:rsidR="00BE3153" w:rsidRDefault="00BE3153" w:rsidP="00BE3153">
      <w:pPr>
        <w:tabs>
          <w:tab w:val="left" w:pos="4090"/>
          <w:tab w:val="left" w:pos="5292"/>
          <w:tab w:val="left" w:pos="8194"/>
        </w:tabs>
        <w:spacing w:line="320" w:lineRule="exact"/>
        <w:ind w:right="680"/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</w:t>
      </w:r>
      <w:proofErr w:type="gramStart"/>
      <w:r w:rsidR="00820D8F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связанная</w:t>
      </w:r>
      <w:proofErr w:type="gramEnd"/>
      <w:r w:rsidR="00820D8F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с объектом недвижимости, поступает на хранение в Отдел по </w:t>
      </w: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</w:t>
      </w:r>
    </w:p>
    <w:p w:rsidR="00820D8F" w:rsidRDefault="00BE3153" w:rsidP="00BE3153">
      <w:pPr>
        <w:tabs>
          <w:tab w:val="left" w:pos="4090"/>
          <w:tab w:val="left" w:pos="5292"/>
          <w:tab w:val="left" w:pos="8194"/>
        </w:tabs>
        <w:spacing w:line="320" w:lineRule="exact"/>
        <w:ind w:right="68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   </w:t>
      </w:r>
      <w:r w:rsidR="00820D8F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управлению имуществом МО «Светогорское городское поселение».</w:t>
      </w:r>
    </w:p>
    <w:p w:rsidR="00820D8F" w:rsidRDefault="00BE3153" w:rsidP="00BE3153">
      <w:pPr>
        <w:tabs>
          <w:tab w:val="left" w:pos="1854"/>
        </w:tabs>
        <w:suppressAutoHyphens w:val="0"/>
        <w:spacing w:after="363" w:line="324" w:lineRule="exact"/>
        <w:ind w:left="900" w:right="680"/>
        <w:rPr>
          <w:rFonts w:ascii="Times New Roman" w:eastAsia="Arial Unicode MS" w:hAnsi="Times New Roman" w:cs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  3.11. </w:t>
      </w:r>
      <w:r w:rsidR="00820D8F">
        <w:rPr>
          <w:rFonts w:ascii="Times New Roman" w:eastAsia="Arial Unicode MS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Вопросы принятия в муниципальную собственность бесхозяйного недвижимого и выморочного имущества, не урегулированные настоящим Положением, регулируется действующим законодательством Российской Федерации.</w:t>
      </w:r>
    </w:p>
    <w:p w:rsidR="00BE3153" w:rsidRDefault="00BE3153" w:rsidP="00820D8F">
      <w:pPr>
        <w:pStyle w:val="a5"/>
        <w:tabs>
          <w:tab w:val="left" w:pos="8730"/>
        </w:tabs>
        <w:ind w:left="0"/>
        <w:jc w:val="center"/>
        <w:rPr>
          <w:rFonts w:ascii="Times New Roman" w:eastAsia="Arial Unicode MS" w:hAnsi="Times New Roman" w:cs="Arial Unicode MS"/>
          <w:color w:val="000000"/>
          <w:shd w:val="clear" w:color="auto" w:fill="FFFFFF"/>
          <w:lang w:eastAsia="ru-RU"/>
        </w:rPr>
      </w:pPr>
    </w:p>
    <w:p w:rsidR="00BE3153" w:rsidRDefault="00BE3153" w:rsidP="00BE3153">
      <w:pPr>
        <w:pStyle w:val="a5"/>
        <w:tabs>
          <w:tab w:val="left" w:pos="8730"/>
        </w:tabs>
        <w:ind w:left="0"/>
        <w:jc w:val="right"/>
        <w:rPr>
          <w:rFonts w:ascii="Times New Roman" w:eastAsia="Arial Unicode MS" w:hAnsi="Times New Roman" w:cs="Arial Unicode MS"/>
          <w:color w:val="000000"/>
          <w:shd w:val="clear" w:color="auto" w:fill="FFFFFF"/>
          <w:lang w:eastAsia="ru-RU"/>
        </w:rPr>
      </w:pPr>
    </w:p>
    <w:p w:rsidR="00820D8F" w:rsidRPr="00820D8F" w:rsidRDefault="00820D8F" w:rsidP="00BE3153">
      <w:pPr>
        <w:pStyle w:val="a5"/>
        <w:tabs>
          <w:tab w:val="left" w:pos="8730"/>
        </w:tabs>
        <w:ind w:left="0"/>
        <w:jc w:val="right"/>
        <w:rPr>
          <w:rFonts w:ascii="Times New Roman" w:eastAsia="Arial Unicode MS" w:hAnsi="Times New Roman" w:cs="Arial Unicode MS"/>
          <w:color w:val="000000"/>
          <w:shd w:val="clear" w:color="auto" w:fill="FFFFFF"/>
          <w:lang w:eastAsia="ru-RU"/>
        </w:rPr>
      </w:pPr>
      <w:r w:rsidRPr="00820D8F">
        <w:rPr>
          <w:rFonts w:ascii="Times New Roman" w:eastAsia="Arial Unicode MS" w:hAnsi="Times New Roman" w:cs="Arial Unicode MS"/>
          <w:color w:val="000000"/>
          <w:shd w:val="clear" w:color="auto" w:fill="FFFFFF"/>
          <w:lang w:eastAsia="ru-RU"/>
        </w:rPr>
        <w:t>Приложение</w:t>
      </w:r>
    </w:p>
    <w:p w:rsidR="00820D8F" w:rsidRPr="00820D8F" w:rsidRDefault="00820D8F" w:rsidP="00BE3153">
      <w:pPr>
        <w:pStyle w:val="a5"/>
        <w:tabs>
          <w:tab w:val="left" w:pos="8730"/>
        </w:tabs>
        <w:ind w:left="0"/>
        <w:jc w:val="right"/>
        <w:rPr>
          <w:rFonts w:ascii="Times New Roman" w:eastAsia="Arial Unicode MS" w:hAnsi="Times New Roman" w:cs="Arial Unicode MS"/>
          <w:color w:val="000000"/>
          <w:shd w:val="clear" w:color="auto" w:fill="FFFFFF"/>
          <w:lang w:eastAsia="ru-RU"/>
        </w:rPr>
      </w:pPr>
      <w:r w:rsidRPr="00820D8F">
        <w:rPr>
          <w:rFonts w:ascii="Times New Roman" w:eastAsia="Arial Unicode MS" w:hAnsi="Times New Roman" w:cs="Arial Unicode MS"/>
          <w:color w:val="000000"/>
          <w:shd w:val="clear" w:color="auto" w:fill="FFFFFF"/>
          <w:lang w:eastAsia="ru-RU"/>
        </w:rPr>
        <w:t xml:space="preserve">к Положению о порядке выявления, </w:t>
      </w:r>
    </w:p>
    <w:p w:rsidR="00820D8F" w:rsidRPr="00820D8F" w:rsidRDefault="00820D8F" w:rsidP="00BE3153">
      <w:pPr>
        <w:pStyle w:val="a5"/>
        <w:tabs>
          <w:tab w:val="left" w:pos="8730"/>
        </w:tabs>
        <w:ind w:left="0"/>
        <w:jc w:val="right"/>
        <w:rPr>
          <w:rFonts w:ascii="Times New Roman" w:eastAsia="Arial Unicode MS" w:hAnsi="Times New Roman" w:cs="Arial Unicode MS"/>
          <w:color w:val="000000"/>
          <w:shd w:val="clear" w:color="auto" w:fill="FFFFFF"/>
          <w:lang w:eastAsia="ru-RU"/>
        </w:rPr>
      </w:pPr>
      <w:r w:rsidRPr="00820D8F">
        <w:rPr>
          <w:rFonts w:ascii="Times New Roman" w:eastAsia="Arial Unicode MS" w:hAnsi="Times New Roman" w:cs="Arial Unicode MS"/>
          <w:color w:val="000000"/>
          <w:shd w:val="clear" w:color="auto" w:fill="FFFFFF"/>
          <w:lang w:eastAsia="ru-RU"/>
        </w:rPr>
        <w:t xml:space="preserve">учета и оформления бесхозяйного недвижимого </w:t>
      </w:r>
    </w:p>
    <w:p w:rsidR="00820D8F" w:rsidRPr="00820D8F" w:rsidRDefault="00820D8F" w:rsidP="00BE3153">
      <w:pPr>
        <w:pStyle w:val="a5"/>
        <w:tabs>
          <w:tab w:val="left" w:pos="8730"/>
        </w:tabs>
        <w:ind w:left="0"/>
        <w:jc w:val="right"/>
        <w:rPr>
          <w:rFonts w:ascii="Times New Roman" w:hAnsi="Times New Roman" w:cs="Times New Roman"/>
        </w:rPr>
      </w:pPr>
      <w:r w:rsidRPr="00820D8F">
        <w:rPr>
          <w:rFonts w:ascii="Times New Roman" w:eastAsia="Arial Unicode MS" w:hAnsi="Times New Roman" w:cs="Arial Unicode MS"/>
          <w:color w:val="000000"/>
          <w:shd w:val="clear" w:color="auto" w:fill="FFFFFF"/>
          <w:lang w:eastAsia="ru-RU"/>
        </w:rPr>
        <w:t>и выморочного имущества в муниципальную собственность</w:t>
      </w:r>
      <w:r w:rsidRPr="00820D8F">
        <w:rPr>
          <w:rFonts w:ascii="Times New Roman" w:hAnsi="Times New Roman" w:cs="Times New Roman"/>
        </w:rPr>
        <w:t xml:space="preserve"> </w:t>
      </w:r>
    </w:p>
    <w:p w:rsidR="00820D8F" w:rsidRPr="00820D8F" w:rsidRDefault="00820D8F" w:rsidP="00BE3153">
      <w:pPr>
        <w:pStyle w:val="a5"/>
        <w:tabs>
          <w:tab w:val="left" w:pos="8730"/>
        </w:tabs>
        <w:ind w:left="0"/>
        <w:jc w:val="right"/>
        <w:rPr>
          <w:rFonts w:ascii="Times New Roman" w:eastAsia="Arial Unicode MS" w:hAnsi="Times New Roman" w:cs="Arial Unicode MS"/>
          <w:color w:val="000000"/>
          <w:kern w:val="0"/>
          <w:shd w:val="clear" w:color="auto" w:fill="FFFFFF"/>
          <w:lang w:eastAsia="ru-RU" w:bidi="ar-SA"/>
        </w:rPr>
      </w:pPr>
      <w:r w:rsidRPr="00820D8F">
        <w:rPr>
          <w:rFonts w:ascii="Times New Roman" w:eastAsia="Arial Unicode MS" w:hAnsi="Times New Roman" w:cs="Arial Unicode MS"/>
          <w:color w:val="000000"/>
          <w:shd w:val="clear" w:color="auto" w:fill="FFFFFF"/>
          <w:lang w:eastAsia="ru-RU"/>
        </w:rPr>
        <w:t xml:space="preserve">муниципального образования «Светогорское городское поселение» </w:t>
      </w:r>
    </w:p>
    <w:p w:rsidR="00820D8F" w:rsidRPr="00820D8F" w:rsidRDefault="00820D8F" w:rsidP="00BE3153">
      <w:pPr>
        <w:pStyle w:val="a5"/>
        <w:tabs>
          <w:tab w:val="left" w:pos="8730"/>
        </w:tabs>
        <w:ind w:left="0"/>
        <w:jc w:val="right"/>
        <w:rPr>
          <w:rFonts w:asciiTheme="minorHAnsi" w:eastAsiaTheme="minorHAnsi" w:hAnsiTheme="minorHAnsi" w:cstheme="minorBidi"/>
          <w:lang w:eastAsia="en-US"/>
        </w:rPr>
      </w:pPr>
      <w:r w:rsidRPr="00820D8F">
        <w:rPr>
          <w:rFonts w:ascii="Times New Roman" w:eastAsia="Arial Unicode MS" w:hAnsi="Times New Roman" w:cs="Arial Unicode MS"/>
          <w:color w:val="000000"/>
          <w:shd w:val="clear" w:color="auto" w:fill="FFFFFF"/>
          <w:lang w:eastAsia="ru-RU"/>
        </w:rPr>
        <w:t>Выборгского района Ленинградской области»</w:t>
      </w:r>
    </w:p>
    <w:p w:rsidR="00820D8F" w:rsidRPr="00820D8F" w:rsidRDefault="00820D8F" w:rsidP="00BE3153">
      <w:pPr>
        <w:pStyle w:val="a5"/>
        <w:ind w:left="0"/>
        <w:jc w:val="right"/>
        <w:rPr>
          <w:rFonts w:ascii="Times New Roman" w:hAnsi="Times New Roman" w:cs="Times New Roman"/>
          <w:sz w:val="28"/>
          <w:szCs w:val="28"/>
        </w:rPr>
      </w:pPr>
    </w:p>
    <w:p w:rsidR="00820D8F" w:rsidRPr="00820D8F" w:rsidRDefault="00820D8F" w:rsidP="00BE3153">
      <w:pPr>
        <w:pStyle w:val="a5"/>
        <w:tabs>
          <w:tab w:val="left" w:pos="4155"/>
        </w:tabs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820D8F">
        <w:rPr>
          <w:rFonts w:ascii="Times New Roman" w:hAnsi="Times New Roman" w:cs="Times New Roman"/>
          <w:sz w:val="28"/>
          <w:szCs w:val="28"/>
        </w:rPr>
        <w:t>РЕЕСТР</w:t>
      </w:r>
    </w:p>
    <w:p w:rsidR="00820D8F" w:rsidRPr="00820D8F" w:rsidRDefault="00820D8F" w:rsidP="00BE3153">
      <w:pPr>
        <w:pStyle w:val="a5"/>
        <w:tabs>
          <w:tab w:val="left" w:pos="4155"/>
        </w:tabs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820D8F">
        <w:rPr>
          <w:rFonts w:ascii="Times New Roman" w:hAnsi="Times New Roman" w:cs="Times New Roman"/>
          <w:sz w:val="28"/>
          <w:szCs w:val="28"/>
        </w:rPr>
        <w:t>объектов бесхозяйного недвижимого имущества</w:t>
      </w:r>
    </w:p>
    <w:p w:rsidR="00820D8F" w:rsidRPr="00820D8F" w:rsidRDefault="00820D8F" w:rsidP="00820D8F">
      <w:pPr>
        <w:pStyle w:val="a5"/>
        <w:tabs>
          <w:tab w:val="left" w:pos="4155"/>
        </w:tabs>
        <w:ind w:left="0"/>
        <w:rPr>
          <w:rFonts w:asciiTheme="minorHAnsi" w:hAnsiTheme="minorHAnsi" w:cstheme="minorBidi"/>
          <w:sz w:val="28"/>
          <w:szCs w:val="28"/>
        </w:rPr>
      </w:pPr>
    </w:p>
    <w:tbl>
      <w:tblPr>
        <w:tblW w:w="9356" w:type="dxa"/>
        <w:tblInd w:w="93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0"/>
        <w:gridCol w:w="1602"/>
        <w:gridCol w:w="1559"/>
        <w:gridCol w:w="1701"/>
        <w:gridCol w:w="1701"/>
        <w:gridCol w:w="1843"/>
      </w:tblGrid>
      <w:tr w:rsidR="00820D8F" w:rsidRPr="00BE3153" w:rsidTr="00BE3153">
        <w:trPr>
          <w:trHeight w:hRule="exact" w:val="972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20D8F" w:rsidRPr="00BE3153" w:rsidRDefault="00820D8F" w:rsidP="0061765C">
            <w:pPr>
              <w:spacing w:after="120" w:line="180" w:lineRule="exact"/>
              <w:jc w:val="center"/>
              <w:rPr>
                <w:rFonts w:ascii="Times New Roman" w:eastAsia="Arial Unicode MS" w:hAnsi="Times New Roman" w:cs="Times New Roman"/>
                <w:b/>
                <w:sz w:val="18"/>
                <w:szCs w:val="18"/>
                <w:lang w:eastAsia="ru-RU"/>
              </w:rPr>
            </w:pPr>
            <w:r w:rsidRPr="00BE3153">
              <w:rPr>
                <w:b/>
                <w:sz w:val="28"/>
                <w:szCs w:val="28"/>
              </w:rPr>
              <w:tab/>
            </w:r>
            <w:r w:rsidRPr="00BE3153">
              <w:rPr>
                <w:rFonts w:ascii="Times New Roman" w:eastAsia="Arial Unicode MS" w:hAnsi="Times New Roman" w:cs="Times New Roman"/>
                <w:b/>
                <w:sz w:val="18"/>
                <w:szCs w:val="18"/>
                <w:lang w:eastAsia="ru-RU"/>
              </w:rPr>
              <w:t>№</w:t>
            </w:r>
          </w:p>
          <w:p w:rsidR="00820D8F" w:rsidRPr="00BE3153" w:rsidRDefault="00820D8F" w:rsidP="0061765C">
            <w:pPr>
              <w:spacing w:before="120" w:line="180" w:lineRule="exact"/>
              <w:jc w:val="center"/>
              <w:rPr>
                <w:rFonts w:ascii="Times New Roman" w:eastAsia="Arial Unicode MS" w:hAnsi="Times New Roman" w:cs="Times New Roman"/>
                <w:b/>
                <w:sz w:val="18"/>
                <w:szCs w:val="18"/>
                <w:lang w:eastAsia="ru-RU"/>
              </w:rPr>
            </w:pPr>
            <w:proofErr w:type="gramStart"/>
            <w:r w:rsidRPr="00BE3153">
              <w:rPr>
                <w:rFonts w:ascii="Times New Roman" w:eastAsia="Arial Unicode MS" w:hAnsi="Times New Roman" w:cs="Times New Roman"/>
                <w:b/>
                <w:color w:val="000000"/>
                <w:sz w:val="18"/>
                <w:szCs w:val="18"/>
                <w:shd w:val="clear" w:color="auto" w:fill="FFFFFF"/>
                <w:lang w:eastAsia="ru-RU"/>
              </w:rPr>
              <w:t>п</w:t>
            </w:r>
            <w:proofErr w:type="gramEnd"/>
            <w:r w:rsidRPr="00BE3153">
              <w:rPr>
                <w:rFonts w:ascii="Times New Roman" w:eastAsia="Arial Unicode MS" w:hAnsi="Times New Roman" w:cs="Times New Roman"/>
                <w:b/>
                <w:color w:val="000000"/>
                <w:sz w:val="18"/>
                <w:szCs w:val="18"/>
                <w:shd w:val="clear" w:color="auto" w:fill="FFFFFF"/>
                <w:lang w:eastAsia="ru-RU"/>
              </w:rPr>
              <w:t>/п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820D8F" w:rsidRPr="00BE3153" w:rsidRDefault="00820D8F" w:rsidP="0061765C">
            <w:pPr>
              <w:spacing w:after="120" w:line="180" w:lineRule="exact"/>
              <w:jc w:val="center"/>
              <w:rPr>
                <w:rFonts w:ascii="Times New Roman" w:eastAsia="Arial Unicode MS" w:hAnsi="Times New Roman" w:cs="Times New Roman"/>
                <w:b/>
                <w:sz w:val="18"/>
                <w:szCs w:val="18"/>
                <w:lang w:eastAsia="ru-RU"/>
              </w:rPr>
            </w:pPr>
            <w:r w:rsidRPr="00BE3153">
              <w:rPr>
                <w:rFonts w:ascii="Times New Roman" w:eastAsia="Arial Unicode MS" w:hAnsi="Times New Roman" w:cs="Times New Roman"/>
                <w:b/>
                <w:color w:val="000000"/>
                <w:sz w:val="18"/>
                <w:szCs w:val="18"/>
                <w:shd w:val="clear" w:color="auto" w:fill="FFFFFF"/>
                <w:lang w:eastAsia="ru-RU"/>
              </w:rPr>
              <w:t>Наименование</w:t>
            </w:r>
          </w:p>
          <w:p w:rsidR="00820D8F" w:rsidRPr="00BE3153" w:rsidRDefault="00820D8F" w:rsidP="0061765C">
            <w:pPr>
              <w:spacing w:before="120" w:line="180" w:lineRule="exact"/>
              <w:jc w:val="center"/>
              <w:rPr>
                <w:rFonts w:ascii="Times New Roman" w:eastAsia="Arial Unicode MS" w:hAnsi="Times New Roman" w:cs="Times New Roman"/>
                <w:b/>
                <w:sz w:val="18"/>
                <w:szCs w:val="18"/>
                <w:lang w:eastAsia="ru-RU"/>
              </w:rPr>
            </w:pPr>
            <w:r w:rsidRPr="00BE3153">
              <w:rPr>
                <w:rFonts w:ascii="Times New Roman" w:eastAsia="Arial Unicode MS" w:hAnsi="Times New Roman" w:cs="Times New Roman"/>
                <w:b/>
                <w:color w:val="000000"/>
                <w:sz w:val="18"/>
                <w:szCs w:val="18"/>
                <w:shd w:val="clear" w:color="auto" w:fill="FFFFFF"/>
                <w:lang w:eastAsia="ru-RU"/>
              </w:rPr>
              <w:t>объекта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20D8F" w:rsidRPr="00BE3153" w:rsidRDefault="00820D8F" w:rsidP="0061765C">
            <w:pPr>
              <w:spacing w:line="310" w:lineRule="exact"/>
              <w:jc w:val="center"/>
              <w:rPr>
                <w:rFonts w:ascii="Times New Roman" w:eastAsia="Arial Unicode MS" w:hAnsi="Times New Roman" w:cs="Times New Roman"/>
                <w:b/>
                <w:sz w:val="18"/>
                <w:szCs w:val="18"/>
                <w:lang w:eastAsia="ru-RU"/>
              </w:rPr>
            </w:pPr>
            <w:r w:rsidRPr="00BE3153">
              <w:rPr>
                <w:rFonts w:ascii="Times New Roman" w:eastAsia="Arial Unicode MS" w:hAnsi="Times New Roman" w:cs="Times New Roman"/>
                <w:b/>
                <w:color w:val="000000"/>
                <w:sz w:val="18"/>
                <w:szCs w:val="18"/>
                <w:shd w:val="clear" w:color="auto" w:fill="FFFFFF"/>
                <w:lang w:eastAsia="ru-RU"/>
              </w:rPr>
              <w:t>Место</w:t>
            </w:r>
          </w:p>
          <w:p w:rsidR="00820D8F" w:rsidRPr="00BE3153" w:rsidRDefault="00820D8F" w:rsidP="0061765C">
            <w:pPr>
              <w:spacing w:line="310" w:lineRule="exact"/>
              <w:jc w:val="center"/>
              <w:rPr>
                <w:rFonts w:ascii="Times New Roman" w:eastAsia="Arial Unicode MS" w:hAnsi="Times New Roman" w:cs="Times New Roman"/>
                <w:b/>
                <w:sz w:val="18"/>
                <w:szCs w:val="18"/>
                <w:lang w:eastAsia="ru-RU"/>
              </w:rPr>
            </w:pPr>
            <w:r w:rsidRPr="00BE3153">
              <w:rPr>
                <w:rFonts w:ascii="Times New Roman" w:eastAsia="Arial Unicode MS" w:hAnsi="Times New Roman" w:cs="Times New Roman"/>
                <w:b/>
                <w:color w:val="000000"/>
                <w:sz w:val="18"/>
                <w:szCs w:val="18"/>
                <w:shd w:val="clear" w:color="auto" w:fill="FFFFFF"/>
                <w:lang w:eastAsia="ru-RU"/>
              </w:rPr>
              <w:t>нахождения</w:t>
            </w:r>
          </w:p>
          <w:p w:rsidR="00820D8F" w:rsidRPr="00BE3153" w:rsidRDefault="00820D8F" w:rsidP="0061765C">
            <w:pPr>
              <w:spacing w:line="310" w:lineRule="exact"/>
              <w:jc w:val="center"/>
              <w:rPr>
                <w:rFonts w:ascii="Times New Roman" w:eastAsia="Arial Unicode MS" w:hAnsi="Times New Roman" w:cs="Times New Roman"/>
                <w:b/>
                <w:sz w:val="18"/>
                <w:szCs w:val="18"/>
                <w:lang w:eastAsia="ru-RU"/>
              </w:rPr>
            </w:pPr>
            <w:r w:rsidRPr="00BE3153">
              <w:rPr>
                <w:rFonts w:ascii="Times New Roman" w:eastAsia="Arial Unicode MS" w:hAnsi="Times New Roman" w:cs="Times New Roman"/>
                <w:b/>
                <w:color w:val="000000"/>
                <w:sz w:val="18"/>
                <w:szCs w:val="18"/>
                <w:shd w:val="clear" w:color="auto" w:fill="FFFFFF"/>
                <w:lang w:eastAsia="ru-RU"/>
              </w:rPr>
              <w:t>объекта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20D8F" w:rsidRPr="00BE3153" w:rsidRDefault="00820D8F" w:rsidP="0061765C">
            <w:pPr>
              <w:spacing w:line="313" w:lineRule="exact"/>
              <w:jc w:val="center"/>
              <w:rPr>
                <w:rFonts w:ascii="Times New Roman" w:eastAsia="Arial Unicode MS" w:hAnsi="Times New Roman" w:cs="Times New Roman"/>
                <w:b/>
                <w:sz w:val="18"/>
                <w:szCs w:val="18"/>
                <w:lang w:eastAsia="ru-RU"/>
              </w:rPr>
            </w:pPr>
            <w:r w:rsidRPr="00BE3153">
              <w:rPr>
                <w:rFonts w:ascii="Times New Roman" w:eastAsia="Arial Unicode MS" w:hAnsi="Times New Roman" w:cs="Times New Roman"/>
                <w:b/>
                <w:color w:val="000000"/>
                <w:sz w:val="18"/>
                <w:szCs w:val="18"/>
                <w:shd w:val="clear" w:color="auto" w:fill="FFFFFF"/>
                <w:lang w:eastAsia="ru-RU"/>
              </w:rPr>
              <w:t>Краткая</w:t>
            </w:r>
          </w:p>
          <w:p w:rsidR="00820D8F" w:rsidRPr="00BE3153" w:rsidRDefault="00820D8F" w:rsidP="0061765C">
            <w:pPr>
              <w:spacing w:line="313" w:lineRule="exact"/>
              <w:jc w:val="center"/>
              <w:rPr>
                <w:rFonts w:ascii="Times New Roman" w:eastAsia="Arial Unicode MS" w:hAnsi="Times New Roman" w:cs="Times New Roman"/>
                <w:b/>
                <w:sz w:val="18"/>
                <w:szCs w:val="18"/>
                <w:lang w:eastAsia="ru-RU"/>
              </w:rPr>
            </w:pPr>
            <w:r w:rsidRPr="00BE3153">
              <w:rPr>
                <w:rFonts w:ascii="Times New Roman" w:eastAsia="Arial Unicode MS" w:hAnsi="Times New Roman" w:cs="Times New Roman"/>
                <w:b/>
                <w:color w:val="000000"/>
                <w:sz w:val="18"/>
                <w:szCs w:val="18"/>
                <w:shd w:val="clear" w:color="auto" w:fill="FFFFFF"/>
                <w:lang w:eastAsia="ru-RU"/>
              </w:rPr>
              <w:t>характеристика</w:t>
            </w:r>
          </w:p>
          <w:p w:rsidR="00820D8F" w:rsidRPr="00BE3153" w:rsidRDefault="00820D8F" w:rsidP="0061765C">
            <w:pPr>
              <w:spacing w:line="313" w:lineRule="exact"/>
              <w:jc w:val="center"/>
              <w:rPr>
                <w:rFonts w:ascii="Times New Roman" w:eastAsia="Arial Unicode MS" w:hAnsi="Times New Roman" w:cs="Times New Roman"/>
                <w:b/>
                <w:sz w:val="18"/>
                <w:szCs w:val="18"/>
                <w:lang w:eastAsia="ru-RU"/>
              </w:rPr>
            </w:pPr>
            <w:r w:rsidRPr="00BE3153">
              <w:rPr>
                <w:rFonts w:ascii="Times New Roman" w:eastAsia="Arial Unicode MS" w:hAnsi="Times New Roman" w:cs="Times New Roman"/>
                <w:b/>
                <w:color w:val="000000"/>
                <w:sz w:val="18"/>
                <w:szCs w:val="18"/>
                <w:shd w:val="clear" w:color="auto" w:fill="FFFFFF"/>
                <w:lang w:eastAsia="ru-RU"/>
              </w:rPr>
              <w:t>объекта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20D8F" w:rsidRPr="00BE3153" w:rsidRDefault="00820D8F" w:rsidP="0061765C">
            <w:pPr>
              <w:spacing w:line="313" w:lineRule="exact"/>
              <w:jc w:val="center"/>
              <w:rPr>
                <w:rFonts w:ascii="Times New Roman" w:eastAsia="Arial Unicode MS" w:hAnsi="Times New Roman" w:cs="Times New Roman"/>
                <w:b/>
                <w:sz w:val="18"/>
                <w:szCs w:val="18"/>
                <w:lang w:eastAsia="ru-RU"/>
              </w:rPr>
            </w:pPr>
            <w:r w:rsidRPr="00BE3153">
              <w:rPr>
                <w:rFonts w:ascii="Times New Roman" w:eastAsia="Arial Unicode MS" w:hAnsi="Times New Roman" w:cs="Times New Roman"/>
                <w:b/>
                <w:color w:val="000000"/>
                <w:sz w:val="18"/>
                <w:szCs w:val="18"/>
                <w:shd w:val="clear" w:color="auto" w:fill="FFFFFF"/>
                <w:lang w:eastAsia="ru-RU"/>
              </w:rPr>
              <w:t>Номер, дата и наименование постановления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820D8F" w:rsidRPr="00BE3153" w:rsidRDefault="00820D8F" w:rsidP="0061765C">
            <w:pPr>
              <w:spacing w:line="313" w:lineRule="exact"/>
              <w:jc w:val="center"/>
              <w:rPr>
                <w:rFonts w:ascii="Times New Roman" w:eastAsia="Arial Unicode MS" w:hAnsi="Times New Roman" w:cs="Times New Roman"/>
                <w:b/>
                <w:sz w:val="18"/>
                <w:szCs w:val="18"/>
                <w:lang w:eastAsia="ru-RU"/>
              </w:rPr>
            </w:pPr>
            <w:r w:rsidRPr="00BE3153">
              <w:rPr>
                <w:rFonts w:ascii="Times New Roman" w:eastAsia="Arial Unicode MS" w:hAnsi="Times New Roman" w:cs="Times New Roman"/>
                <w:b/>
                <w:color w:val="000000"/>
                <w:sz w:val="18"/>
                <w:szCs w:val="18"/>
                <w:shd w:val="clear" w:color="auto" w:fill="FFFFFF"/>
                <w:lang w:eastAsia="ru-RU"/>
              </w:rPr>
              <w:t xml:space="preserve">Дата постановки на учет в </w:t>
            </w:r>
            <w:proofErr w:type="spellStart"/>
            <w:r w:rsidRPr="00BE3153">
              <w:rPr>
                <w:rFonts w:ascii="Times New Roman" w:eastAsia="Arial Unicode MS" w:hAnsi="Times New Roman" w:cs="Times New Roman"/>
                <w:b/>
                <w:color w:val="000000"/>
                <w:sz w:val="18"/>
                <w:szCs w:val="18"/>
                <w:shd w:val="clear" w:color="auto" w:fill="FFFFFF"/>
                <w:lang w:eastAsia="ru-RU"/>
              </w:rPr>
              <w:t>Росреестре</w:t>
            </w:r>
            <w:proofErr w:type="spellEnd"/>
          </w:p>
        </w:tc>
      </w:tr>
      <w:tr w:rsidR="00820D8F" w:rsidTr="00BE3153">
        <w:trPr>
          <w:trHeight w:hRule="exact" w:val="331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20D8F" w:rsidRDefault="00820D8F" w:rsidP="0061765C">
            <w:pPr>
              <w:spacing w:line="180" w:lineRule="exact"/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shd w:val="clear" w:color="auto" w:fill="FFFFFF"/>
                <w:lang w:eastAsia="ru-RU"/>
              </w:rPr>
              <w:t>1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20D8F" w:rsidRDefault="00820D8F" w:rsidP="0061765C">
            <w:pPr>
              <w:spacing w:line="180" w:lineRule="exact"/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shd w:val="clear" w:color="auto" w:fill="FFFFFF"/>
                <w:lang w:eastAsia="ru-RU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20D8F" w:rsidRDefault="00820D8F" w:rsidP="0061765C">
            <w:pPr>
              <w:spacing w:line="180" w:lineRule="exact"/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shd w:val="clear" w:color="auto" w:fill="FFFFFF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20D8F" w:rsidRDefault="00820D8F" w:rsidP="0061765C">
            <w:pPr>
              <w:spacing w:line="180" w:lineRule="exact"/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shd w:val="clear" w:color="auto" w:fill="FFFFFF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820D8F" w:rsidRDefault="00820D8F" w:rsidP="0061765C">
            <w:pPr>
              <w:spacing w:line="180" w:lineRule="exact"/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shd w:val="clear" w:color="auto" w:fill="FFFFFF"/>
                <w:lang w:eastAsia="ru-RU"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20D8F" w:rsidRDefault="00820D8F" w:rsidP="0061765C">
            <w:pPr>
              <w:spacing w:line="180" w:lineRule="exact"/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Arial Unicode MS" w:hAnsi="Times New Roman" w:cs="Times New Roman"/>
                <w:color w:val="000000"/>
                <w:sz w:val="18"/>
                <w:szCs w:val="18"/>
                <w:shd w:val="clear" w:color="auto" w:fill="FFFFFF"/>
                <w:lang w:eastAsia="ru-RU"/>
              </w:rPr>
              <w:t>6</w:t>
            </w:r>
          </w:p>
        </w:tc>
      </w:tr>
      <w:tr w:rsidR="00820D8F" w:rsidTr="00BE3153">
        <w:trPr>
          <w:trHeight w:hRule="exact" w:val="335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820D8F" w:rsidTr="00BE3153">
        <w:trPr>
          <w:trHeight w:hRule="exact" w:val="335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820D8F" w:rsidTr="00BE3153">
        <w:trPr>
          <w:trHeight w:hRule="exact" w:val="331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820D8F" w:rsidTr="00BE3153">
        <w:trPr>
          <w:trHeight w:hRule="exact" w:val="338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820D8F" w:rsidTr="00BE3153">
        <w:trPr>
          <w:trHeight w:hRule="exact" w:val="335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820D8F" w:rsidTr="00BE3153">
        <w:trPr>
          <w:trHeight w:hRule="exact" w:val="335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820D8F" w:rsidTr="00BE3153">
        <w:trPr>
          <w:trHeight w:hRule="exact" w:val="338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820D8F" w:rsidTr="00BE3153">
        <w:trPr>
          <w:trHeight w:hRule="exact" w:val="331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820D8F" w:rsidTr="00BE3153">
        <w:trPr>
          <w:trHeight w:hRule="exact" w:val="356"/>
        </w:trPr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820D8F" w:rsidRDefault="00820D8F" w:rsidP="0061765C">
            <w:pPr>
              <w:jc w:val="center"/>
              <w:rPr>
                <w:rFonts w:ascii="Times New Roman" w:eastAsia="Arial Unicode MS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:rsidR="003E05E0" w:rsidRDefault="003E05E0" w:rsidP="00C66A03">
      <w:pPr>
        <w:tabs>
          <w:tab w:val="left" w:pos="4640"/>
          <w:tab w:val="left" w:pos="6602"/>
          <w:tab w:val="left" w:pos="8495"/>
        </w:tabs>
        <w:spacing w:line="320" w:lineRule="exact"/>
        <w:ind w:left="1000"/>
        <w:jc w:val="both"/>
      </w:pPr>
    </w:p>
    <w:sectPr w:rsidR="003E05E0" w:rsidSect="00BF7D1E">
      <w:pgSz w:w="11900" w:h="16840"/>
      <w:pgMar w:top="360" w:right="360" w:bottom="360" w:left="360" w:header="0" w:footer="3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Arial Unicode MS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2"/>
    <w:lvl w:ilvl="0">
      <w:start w:val="2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2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2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2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2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2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2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2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2"/>
      <w:numFmt w:val="decimal"/>
      <w:lvlText w:val="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1">
    <w:nsid w:val="00000005"/>
    <w:multiLevelType w:val="multilevel"/>
    <w:tmpl w:val="00000004"/>
    <w:lvl w:ilvl="0">
      <w:start w:val="1"/>
      <w:numFmt w:val="bullet"/>
      <w:lvlText w:val="-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bullet"/>
      <w:lvlText w:val="-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bullet"/>
      <w:lvlText w:val="-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bullet"/>
      <w:lvlText w:val="-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1"/>
      <w:numFmt w:val="bullet"/>
      <w:lvlText w:val="-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1"/>
      <w:numFmt w:val="bullet"/>
      <w:lvlText w:val="-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1"/>
      <w:numFmt w:val="bullet"/>
      <w:lvlText w:val="-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1"/>
      <w:numFmt w:val="bullet"/>
      <w:lvlText w:val="-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1"/>
      <w:numFmt w:val="bullet"/>
      <w:lvlText w:val="-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2">
    <w:nsid w:val="00000007"/>
    <w:multiLevelType w:val="multilevel"/>
    <w:tmpl w:val="00000006"/>
    <w:lvl w:ilvl="0">
      <w:start w:val="1"/>
      <w:numFmt w:val="decimal"/>
      <w:lvlText w:val="2.%1.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2.%1.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decimal"/>
      <w:lvlText w:val="2.%1.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decimal"/>
      <w:lvlText w:val="2.%1.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1"/>
      <w:numFmt w:val="decimal"/>
      <w:lvlText w:val="2.%1.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1"/>
      <w:numFmt w:val="decimal"/>
      <w:lvlText w:val="2.%1.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1"/>
      <w:numFmt w:val="decimal"/>
      <w:lvlText w:val="2.%1.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1"/>
      <w:numFmt w:val="decimal"/>
      <w:lvlText w:val="2.%1.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1"/>
      <w:numFmt w:val="decimal"/>
      <w:lvlText w:val="2.%1.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3">
    <w:nsid w:val="00000009"/>
    <w:multiLevelType w:val="multilevel"/>
    <w:tmpl w:val="00000008"/>
    <w:lvl w:ilvl="0">
      <w:start w:val="3"/>
      <w:numFmt w:val="decimal"/>
      <w:lvlText w:val="2.%1.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3"/>
      <w:numFmt w:val="decimal"/>
      <w:lvlText w:val="2.%1.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3"/>
      <w:numFmt w:val="decimal"/>
      <w:lvlText w:val="2.%1.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3"/>
      <w:numFmt w:val="decimal"/>
      <w:lvlText w:val="2.%1.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3"/>
      <w:numFmt w:val="decimal"/>
      <w:lvlText w:val="2.%1.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3"/>
      <w:numFmt w:val="decimal"/>
      <w:lvlText w:val="2.%1.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3"/>
      <w:numFmt w:val="decimal"/>
      <w:lvlText w:val="2.%1.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3"/>
      <w:numFmt w:val="decimal"/>
      <w:lvlText w:val="2.%1.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3"/>
      <w:numFmt w:val="decimal"/>
      <w:lvlText w:val="2.%1."/>
      <w:lvlJc w:val="left"/>
      <w:pPr>
        <w:ind w:left="708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4">
    <w:nsid w:val="0000000B"/>
    <w:multiLevelType w:val="multilevel"/>
    <w:tmpl w:val="0000000A"/>
    <w:lvl w:ilvl="0">
      <w:start w:val="1"/>
      <w:numFmt w:val="decimal"/>
      <w:lvlText w:val="2.1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2.1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decimal"/>
      <w:lvlText w:val="2.1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decimal"/>
      <w:lvlText w:val="2.1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1"/>
      <w:numFmt w:val="decimal"/>
      <w:lvlText w:val="2.1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1"/>
      <w:numFmt w:val="decimal"/>
      <w:lvlText w:val="2.1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1"/>
      <w:numFmt w:val="decimal"/>
      <w:lvlText w:val="2.1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1"/>
      <w:numFmt w:val="decimal"/>
      <w:lvlText w:val="2.1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1"/>
      <w:numFmt w:val="decimal"/>
      <w:lvlText w:val="2.11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5">
    <w:nsid w:val="0000000D"/>
    <w:multiLevelType w:val="multilevel"/>
    <w:tmpl w:val="0000000C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1"/>
      <w:numFmt w:val="decimal"/>
      <w:lvlText w:val="%1)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6">
    <w:nsid w:val="0000000F"/>
    <w:multiLevelType w:val="multilevel"/>
    <w:tmpl w:val="0000000E"/>
    <w:lvl w:ilvl="0">
      <w:start w:val="1"/>
      <w:numFmt w:val="decimal"/>
      <w:lvlText w:val="2.1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2.1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decimal"/>
      <w:lvlText w:val="2.1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decimal"/>
      <w:lvlText w:val="2.1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1"/>
      <w:numFmt w:val="decimal"/>
      <w:lvlText w:val="2.1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1"/>
      <w:numFmt w:val="decimal"/>
      <w:lvlText w:val="2.1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1"/>
      <w:numFmt w:val="decimal"/>
      <w:lvlText w:val="2.1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1"/>
      <w:numFmt w:val="decimal"/>
      <w:lvlText w:val="2.1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1"/>
      <w:numFmt w:val="decimal"/>
      <w:lvlText w:val="2.12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7">
    <w:nsid w:val="00000011"/>
    <w:multiLevelType w:val="multilevel"/>
    <w:tmpl w:val="00000010"/>
    <w:lvl w:ilvl="0">
      <w:start w:val="1"/>
      <w:numFmt w:val="decimal"/>
      <w:lvlText w:val="2.14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2.14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decimal"/>
      <w:lvlText w:val="2.14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decimal"/>
      <w:lvlText w:val="2.14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1"/>
      <w:numFmt w:val="decimal"/>
      <w:lvlText w:val="2.14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1"/>
      <w:numFmt w:val="decimal"/>
      <w:lvlText w:val="2.14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1"/>
      <w:numFmt w:val="decimal"/>
      <w:lvlText w:val="2.14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1"/>
      <w:numFmt w:val="decimal"/>
      <w:lvlText w:val="2.14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1"/>
      <w:numFmt w:val="decimal"/>
      <w:lvlText w:val="2.14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8">
    <w:nsid w:val="00000013"/>
    <w:multiLevelType w:val="multilevel"/>
    <w:tmpl w:val="00000012"/>
    <w:lvl w:ilvl="0">
      <w:start w:val="1"/>
      <w:numFmt w:val="decimal"/>
      <w:lvlText w:val="2.17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2.17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decimal"/>
      <w:lvlText w:val="2.17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decimal"/>
      <w:lvlText w:val="2.17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1"/>
      <w:numFmt w:val="decimal"/>
      <w:lvlText w:val="2.17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1"/>
      <w:numFmt w:val="decimal"/>
      <w:lvlText w:val="2.17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1"/>
      <w:numFmt w:val="decimal"/>
      <w:lvlText w:val="2.17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1"/>
      <w:numFmt w:val="decimal"/>
      <w:lvlText w:val="2.17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1"/>
      <w:numFmt w:val="decimal"/>
      <w:lvlText w:val="2.17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abstractNum w:abstractNumId="9">
    <w:nsid w:val="00000015"/>
    <w:multiLevelType w:val="multilevel"/>
    <w:tmpl w:val="00000014"/>
    <w:lvl w:ilvl="0">
      <w:start w:val="1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1">
      <w:start w:val="1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2">
      <w:start w:val="1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3">
      <w:start w:val="1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4">
      <w:start w:val="1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5">
      <w:start w:val="1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6">
      <w:start w:val="1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7">
      <w:start w:val="1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  <w:lvl w:ilvl="8">
      <w:start w:val="1"/>
      <w:numFmt w:val="decimal"/>
      <w:lvlText w:val="3.%1.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</w:rPr>
    </w:lvl>
  </w:abstractNum>
  <w:num w:numId="1">
    <w:abstractNumId w:val="0"/>
    <w:lvlOverride w:ilvl="0">
      <w:startOverride w:val="2"/>
    </w:lvlOverride>
    <w:lvlOverride w:ilvl="1">
      <w:startOverride w:val="2"/>
    </w:lvlOverride>
    <w:lvlOverride w:ilvl="2">
      <w:startOverride w:val="2"/>
    </w:lvlOverride>
    <w:lvlOverride w:ilvl="3">
      <w:startOverride w:val="2"/>
    </w:lvlOverride>
    <w:lvlOverride w:ilvl="4">
      <w:startOverride w:val="2"/>
    </w:lvlOverride>
    <w:lvlOverride w:ilvl="5">
      <w:startOverride w:val="2"/>
    </w:lvlOverride>
    <w:lvlOverride w:ilvl="6">
      <w:startOverride w:val="2"/>
    </w:lvlOverride>
    <w:lvlOverride w:ilvl="7">
      <w:startOverride w:val="2"/>
    </w:lvlOverride>
    <w:lvlOverride w:ilvl="8">
      <w:startOverride w:val="2"/>
    </w:lvlOverride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>
      <w:startOverride w:val="3"/>
    </w:lvlOverride>
    <w:lvlOverride w:ilvl="1">
      <w:startOverride w:val="3"/>
    </w:lvlOverride>
    <w:lvlOverride w:ilvl="2">
      <w:startOverride w:val="3"/>
    </w:lvlOverride>
    <w:lvlOverride w:ilvl="3">
      <w:startOverride w:val="3"/>
    </w:lvlOverride>
    <w:lvlOverride w:ilvl="4">
      <w:startOverride w:val="3"/>
    </w:lvlOverride>
    <w:lvlOverride w:ilvl="5">
      <w:startOverride w:val="3"/>
    </w:lvlOverride>
    <w:lvlOverride w:ilvl="6">
      <w:startOverride w:val="3"/>
    </w:lvlOverride>
    <w:lvlOverride w:ilvl="7">
      <w:startOverride w:val="3"/>
    </w:lvlOverride>
    <w:lvlOverride w:ilvl="8">
      <w:startOverride w:val="3"/>
    </w:lvlOverride>
  </w:num>
  <w:num w:numId="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0E32"/>
    <w:rsid w:val="001B40EE"/>
    <w:rsid w:val="002043CA"/>
    <w:rsid w:val="002167FA"/>
    <w:rsid w:val="002418DC"/>
    <w:rsid w:val="003E05E0"/>
    <w:rsid w:val="004D7684"/>
    <w:rsid w:val="005C14D6"/>
    <w:rsid w:val="00752981"/>
    <w:rsid w:val="00767A6F"/>
    <w:rsid w:val="00820D8F"/>
    <w:rsid w:val="00866A76"/>
    <w:rsid w:val="00987D36"/>
    <w:rsid w:val="009906F7"/>
    <w:rsid w:val="00A50E32"/>
    <w:rsid w:val="00B4188F"/>
    <w:rsid w:val="00B62443"/>
    <w:rsid w:val="00BC0837"/>
    <w:rsid w:val="00BE3153"/>
    <w:rsid w:val="00BF7D1E"/>
    <w:rsid w:val="00C22842"/>
    <w:rsid w:val="00C66A03"/>
    <w:rsid w:val="00E5072A"/>
    <w:rsid w:val="00FE3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0E32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50E32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A50E32"/>
    <w:rPr>
      <w:rFonts w:ascii="Tahoma" w:eastAsia="Bitstream Vera Sans" w:hAnsi="Tahoma" w:cs="Mangal"/>
      <w:kern w:val="2"/>
      <w:sz w:val="16"/>
      <w:szCs w:val="14"/>
      <w:lang w:eastAsia="hi-IN" w:bidi="hi-IN"/>
    </w:rPr>
  </w:style>
  <w:style w:type="paragraph" w:styleId="a5">
    <w:name w:val="List Paragraph"/>
    <w:basedOn w:val="a"/>
    <w:uiPriority w:val="34"/>
    <w:qFormat/>
    <w:rsid w:val="00820D8F"/>
    <w:pPr>
      <w:ind w:left="720"/>
      <w:contextualSpacing/>
    </w:pPr>
    <w:rPr>
      <w:rFonts w:cs="Mangal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0E32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50E32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A50E32"/>
    <w:rPr>
      <w:rFonts w:ascii="Tahoma" w:eastAsia="Bitstream Vera Sans" w:hAnsi="Tahoma" w:cs="Mangal"/>
      <w:kern w:val="2"/>
      <w:sz w:val="16"/>
      <w:szCs w:val="14"/>
      <w:lang w:eastAsia="hi-IN" w:bidi="hi-IN"/>
    </w:rPr>
  </w:style>
  <w:style w:type="paragraph" w:styleId="a5">
    <w:name w:val="List Paragraph"/>
    <w:basedOn w:val="a"/>
    <w:uiPriority w:val="34"/>
    <w:qFormat/>
    <w:rsid w:val="00820D8F"/>
    <w:pPr>
      <w:ind w:left="720"/>
      <w:contextualSpacing/>
    </w:pPr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38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3943</Words>
  <Characters>22476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16</cp:revision>
  <dcterms:created xsi:type="dcterms:W3CDTF">2018-09-05T13:33:00Z</dcterms:created>
  <dcterms:modified xsi:type="dcterms:W3CDTF">2018-09-12T04:51:00Z</dcterms:modified>
</cp:coreProperties>
</file>